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71B40">
      <w:pPr>
        <w:pStyle w:val="23"/>
        <w:spacing w:before="78"/>
      </w:pPr>
      <w:bookmarkStart w:id="0" w:name="_GoBack"/>
      <w:bookmarkEnd w:id="0"/>
    </w:p>
    <w:p w14:paraId="0468C680">
      <w:pPr>
        <w:spacing w:before="0" w:line="355" w:lineRule="auto"/>
        <w:ind w:left="140" w:right="4119" w:firstLine="3998"/>
        <w:jc w:val="left"/>
        <w:rPr>
          <w:sz w:val="24"/>
        </w:rPr>
      </w:pPr>
      <w:r>
        <w:rPr>
          <w:b/>
          <w:sz w:val="24"/>
          <w:u w:val="single"/>
        </w:rPr>
        <w:t>Технологическая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карта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урока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английского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языка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9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классе</w:t>
      </w:r>
      <w:r>
        <w:rPr>
          <w:b/>
          <w:sz w:val="24"/>
        </w:rPr>
        <w:t xml:space="preserve"> Ф.И. О. педагога </w:t>
      </w:r>
      <w:r>
        <w:rPr>
          <w:b w:val="0"/>
          <w:bCs/>
          <w:sz w:val="24"/>
          <w:lang w:val="ru-RU"/>
        </w:rPr>
        <w:t>Кукарцева</w:t>
      </w:r>
      <w:r>
        <w:rPr>
          <w:rFonts w:hint="default"/>
          <w:b w:val="0"/>
          <w:bCs/>
          <w:sz w:val="24"/>
          <w:lang w:val="ru-RU"/>
        </w:rPr>
        <w:t xml:space="preserve"> Алена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sz w:val="24"/>
        </w:rPr>
        <w:t xml:space="preserve"> Алексеевна</w:t>
      </w:r>
    </w:p>
    <w:p w14:paraId="7FCD8054">
      <w:pPr>
        <w:spacing w:before="7"/>
        <w:ind w:left="140" w:right="0" w:firstLine="0"/>
        <w:jc w:val="left"/>
        <w:rPr>
          <w:sz w:val="24"/>
        </w:rPr>
      </w:pP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4"/>
          <w:sz w:val="24"/>
        </w:rPr>
        <w:t xml:space="preserve"> язык</w:t>
      </w:r>
    </w:p>
    <w:p w14:paraId="11F66AAB">
      <w:pPr>
        <w:spacing w:before="137"/>
        <w:ind w:left="140" w:right="0" w:firstLine="0"/>
        <w:jc w:val="left"/>
        <w:rPr>
          <w:sz w:val="24"/>
        </w:rPr>
      </w:pP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spacing w:val="-10"/>
          <w:sz w:val="24"/>
        </w:rPr>
        <w:t>9</w:t>
      </w:r>
    </w:p>
    <w:p w14:paraId="1833CB89">
      <w:pPr>
        <w:pStyle w:val="23"/>
        <w:spacing w:before="139"/>
        <w:ind w:left="140"/>
      </w:pPr>
      <w:r>
        <w:rPr>
          <w:b/>
        </w:rPr>
        <w:t>Тема</w:t>
      </w:r>
      <w:r>
        <w:rPr>
          <w:b/>
          <w:spacing w:val="-5"/>
        </w:rPr>
        <w:t xml:space="preserve"> </w:t>
      </w:r>
      <w:r>
        <w:t>“Living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Wired World</w:t>
      </w:r>
      <w:r>
        <w:rPr>
          <w:spacing w:val="-2"/>
        </w:rPr>
        <w:t xml:space="preserve"> </w:t>
      </w:r>
      <w:r>
        <w:t>”</w:t>
      </w:r>
      <w:r>
        <w:rPr>
          <w:spacing w:val="-3"/>
        </w:rPr>
        <w:t xml:space="preserve"> </w:t>
      </w:r>
      <w:r>
        <w:t>5 урок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«Technology»</w:t>
      </w:r>
      <w:r>
        <w:rPr>
          <w:spacing w:val="-3"/>
        </w:rPr>
        <w:t xml:space="preserve"> </w:t>
      </w:r>
      <w:r>
        <w:t>«Современные</w:t>
      </w:r>
      <w:r>
        <w:rPr>
          <w:spacing w:val="-3"/>
        </w:rPr>
        <w:t xml:space="preserve"> </w:t>
      </w:r>
      <w:r>
        <w:rPr>
          <w:spacing w:val="-2"/>
        </w:rPr>
        <w:t>технологии».</w:t>
      </w:r>
    </w:p>
    <w:p w14:paraId="3D64F887">
      <w:pPr>
        <w:spacing w:before="137"/>
        <w:ind w:left="140" w:right="0" w:firstLine="0"/>
        <w:jc w:val="left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урока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14:paraId="0CFA5991">
      <w:pPr>
        <w:pStyle w:val="23"/>
        <w:spacing w:before="139" w:line="360" w:lineRule="auto"/>
        <w:ind w:left="140" w:right="499"/>
      </w:pPr>
      <w:r>
        <w:rPr>
          <w:b/>
        </w:rPr>
        <w:t>Технологии:</w:t>
      </w:r>
      <w:r>
        <w:rPr>
          <w:b/>
          <w:spacing w:val="-4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лексические</w:t>
      </w:r>
      <w:r>
        <w:rPr>
          <w:spacing w:val="-4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лексические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«Современные</w:t>
      </w:r>
      <w:r>
        <w:rPr>
          <w:spacing w:val="-5"/>
        </w:rPr>
        <w:t xml:space="preserve"> </w:t>
      </w:r>
      <w:r>
        <w:t>технологии»; научиться составлять устные высказывания используя тематическую лексику с переносом на личный опыт.</w:t>
      </w:r>
    </w:p>
    <w:p w14:paraId="6CBA75C7">
      <w:pPr>
        <w:spacing w:before="5"/>
        <w:ind w:left="140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Цели:</w:t>
      </w:r>
    </w:p>
    <w:p w14:paraId="2B61E33F">
      <w:pPr>
        <w:spacing w:before="135"/>
        <w:ind w:left="14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Образовательные:</w:t>
      </w:r>
    </w:p>
    <w:p w14:paraId="31683CFA">
      <w:pPr>
        <w:pStyle w:val="23"/>
        <w:spacing w:before="43"/>
        <w:rPr>
          <w:b/>
        </w:rPr>
      </w:pPr>
    </w:p>
    <w:p w14:paraId="79EE0DFC">
      <w:pPr>
        <w:pStyle w:val="183"/>
        <w:numPr>
          <w:ilvl w:val="0"/>
          <w:numId w:val="1"/>
        </w:numPr>
        <w:tabs>
          <w:tab w:val="left" w:pos="859"/>
        </w:tabs>
        <w:spacing w:before="0" w:after="0" w:line="240" w:lineRule="auto"/>
        <w:ind w:left="859" w:right="0" w:hanging="359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56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A0265D2">
      <w:pPr>
        <w:pStyle w:val="183"/>
        <w:numPr>
          <w:ilvl w:val="0"/>
          <w:numId w:val="1"/>
        </w:numPr>
        <w:tabs>
          <w:tab w:val="left" w:pos="859"/>
        </w:tabs>
        <w:spacing w:before="41" w:after="0" w:line="240" w:lineRule="auto"/>
        <w:ind w:left="859" w:right="0" w:hanging="35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будущего;</w:t>
      </w:r>
    </w:p>
    <w:p w14:paraId="02691288">
      <w:pPr>
        <w:pStyle w:val="183"/>
        <w:numPr>
          <w:ilvl w:val="0"/>
          <w:numId w:val="1"/>
        </w:numPr>
        <w:tabs>
          <w:tab w:val="left" w:pos="859"/>
        </w:tabs>
        <w:spacing w:before="43" w:after="0" w:line="240" w:lineRule="auto"/>
        <w:ind w:left="859" w:right="0" w:hanging="35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модель).</w:t>
      </w:r>
    </w:p>
    <w:p w14:paraId="1BA69905">
      <w:pPr>
        <w:pStyle w:val="23"/>
        <w:spacing w:before="48"/>
      </w:pPr>
    </w:p>
    <w:p w14:paraId="6244668A">
      <w:pPr>
        <w:spacing w:before="0"/>
        <w:ind w:left="14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Развивающие:</w:t>
      </w:r>
    </w:p>
    <w:p w14:paraId="5E038E57">
      <w:pPr>
        <w:pStyle w:val="23"/>
        <w:spacing w:before="41"/>
        <w:rPr>
          <w:b/>
        </w:rPr>
      </w:pPr>
    </w:p>
    <w:p w14:paraId="6B56EE4C">
      <w:pPr>
        <w:pStyle w:val="183"/>
        <w:numPr>
          <w:ilvl w:val="0"/>
          <w:numId w:val="2"/>
        </w:numPr>
        <w:tabs>
          <w:tab w:val="left" w:pos="859"/>
        </w:tabs>
        <w:spacing w:before="0" w:after="0" w:line="240" w:lineRule="auto"/>
        <w:ind w:left="859" w:right="0" w:hanging="35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деятельности;</w:t>
      </w:r>
    </w:p>
    <w:p w14:paraId="136E3D11">
      <w:pPr>
        <w:pStyle w:val="183"/>
        <w:numPr>
          <w:ilvl w:val="0"/>
          <w:numId w:val="2"/>
        </w:numPr>
        <w:tabs>
          <w:tab w:val="left" w:pos="859"/>
        </w:tabs>
        <w:spacing w:before="44" w:after="0" w:line="240" w:lineRule="auto"/>
        <w:ind w:left="859" w:right="0" w:hanging="35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рамками </w:t>
      </w:r>
      <w:r>
        <w:rPr>
          <w:spacing w:val="-2"/>
          <w:sz w:val="24"/>
        </w:rPr>
        <w:t>урока;</w:t>
      </w:r>
    </w:p>
    <w:p w14:paraId="68E08EE2">
      <w:pPr>
        <w:pStyle w:val="23"/>
        <w:spacing w:before="48"/>
      </w:pPr>
    </w:p>
    <w:p w14:paraId="138CAD4F">
      <w:pPr>
        <w:spacing w:before="0"/>
        <w:ind w:left="14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Воспитательные:</w:t>
      </w:r>
    </w:p>
    <w:p w14:paraId="778296D4">
      <w:pPr>
        <w:pStyle w:val="23"/>
        <w:spacing w:before="41"/>
        <w:rPr>
          <w:b/>
        </w:rPr>
      </w:pPr>
    </w:p>
    <w:p w14:paraId="420F5F14">
      <w:pPr>
        <w:pStyle w:val="183"/>
        <w:numPr>
          <w:ilvl w:val="0"/>
          <w:numId w:val="3"/>
        </w:numPr>
        <w:tabs>
          <w:tab w:val="left" w:pos="859"/>
        </w:tabs>
        <w:spacing w:before="0" w:after="0" w:line="240" w:lineRule="auto"/>
        <w:ind w:left="859" w:right="0" w:hanging="35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14:paraId="5E6D14BC">
      <w:pPr>
        <w:pStyle w:val="183"/>
        <w:spacing w:after="0" w:line="240" w:lineRule="auto"/>
        <w:jc w:val="left"/>
        <w:rPr>
          <w:sz w:val="24"/>
        </w:rPr>
        <w:sectPr>
          <w:footerReference r:id="rId3" w:type="default"/>
          <w:type w:val="continuous"/>
          <w:pgSz w:w="16840" w:h="11910" w:orient="landscape"/>
          <w:pgMar w:top="1340" w:right="566" w:bottom="1200" w:left="992" w:header="0" w:footer="1002" w:gutter="0"/>
          <w:pgNumType w:start="16"/>
          <w:cols w:space="1701" w:num="1"/>
          <w:docGrid w:linePitch="360" w:charSpace="0"/>
        </w:sectPr>
      </w:pPr>
    </w:p>
    <w:p w14:paraId="211757B7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554C1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2784" w:type="dxa"/>
            <w:noWrap w:val="0"/>
          </w:tcPr>
          <w:p w14:paraId="1D87E061">
            <w:pPr>
              <w:pStyle w:val="184"/>
              <w:spacing w:line="276" w:lineRule="auto"/>
              <w:ind w:left="110" w:right="8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Дидактическая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969" w:type="dxa"/>
            <w:noWrap w:val="0"/>
          </w:tcPr>
          <w:p w14:paraId="6E9056DE">
            <w:pPr>
              <w:pStyle w:val="184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учителя</w:t>
            </w:r>
          </w:p>
        </w:tc>
        <w:tc>
          <w:tcPr>
            <w:tcW w:w="2866" w:type="dxa"/>
            <w:noWrap w:val="0"/>
          </w:tcPr>
          <w:p w14:paraId="35B13342">
            <w:pPr>
              <w:pStyle w:val="184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учеников</w:t>
            </w:r>
          </w:p>
        </w:tc>
        <w:tc>
          <w:tcPr>
            <w:tcW w:w="2681" w:type="dxa"/>
            <w:noWrap w:val="0"/>
          </w:tcPr>
          <w:p w14:paraId="5EDFB625">
            <w:pPr>
              <w:pStyle w:val="184"/>
              <w:spacing w:line="276" w:lineRule="auto"/>
              <w:ind w:left="111" w:right="121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учащихся,</w:t>
            </w:r>
          </w:p>
          <w:p w14:paraId="48EE4CA7">
            <w:pPr>
              <w:pStyle w:val="184"/>
              <w:spacing w:line="278" w:lineRule="auto"/>
              <w:ind w:left="111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 приведет к</w:t>
            </w:r>
          </w:p>
          <w:p w14:paraId="341950B9">
            <w:pPr>
              <w:pStyle w:val="184"/>
              <w:spacing w:line="276" w:lineRule="auto"/>
              <w:ind w:left="111" w:righ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достижению планируемых</w:t>
            </w:r>
          </w:p>
          <w:p w14:paraId="3D9759A4">
            <w:pPr>
              <w:pStyle w:val="184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3694" w:type="dxa"/>
            <w:noWrap w:val="0"/>
          </w:tcPr>
          <w:p w14:paraId="501516C8">
            <w:pPr>
              <w:pStyle w:val="184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УУД</w:t>
            </w:r>
          </w:p>
        </w:tc>
      </w:tr>
      <w:tr w14:paraId="4EB74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5" w:hRule="atLeast"/>
        </w:trPr>
        <w:tc>
          <w:tcPr>
            <w:tcW w:w="2784" w:type="dxa"/>
            <w:noWrap w:val="0"/>
          </w:tcPr>
          <w:p w14:paraId="7A9F76D8">
            <w:pPr>
              <w:pStyle w:val="184"/>
              <w:spacing w:line="276" w:lineRule="auto"/>
              <w:ind w:left="110" w:right="8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 момент</w:t>
            </w:r>
          </w:p>
          <w:p w14:paraId="03E5CCF1">
            <w:pPr>
              <w:pStyle w:val="184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969" w:type="dxa"/>
            <w:noWrap w:val="0"/>
          </w:tcPr>
          <w:p w14:paraId="7011D785">
            <w:pPr>
              <w:pStyle w:val="184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Приветствие учителя с целью создать позитивную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классе, организовать</w:t>
            </w:r>
          </w:p>
          <w:p w14:paraId="42DF6E20">
            <w:pPr>
              <w:pStyle w:val="18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продуктивную</w:t>
            </w:r>
          </w:p>
          <w:p w14:paraId="50879052">
            <w:pPr>
              <w:pStyle w:val="184"/>
              <w:spacing w:before="35"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деятельность учащихся: Good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morning,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everybody! I am glad to see you. Take your seats, please.</w:t>
            </w:r>
          </w:p>
          <w:p w14:paraId="7E343F2A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today?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Who’s absent today? What’s the matter with him/her?</w:t>
            </w:r>
          </w:p>
        </w:tc>
        <w:tc>
          <w:tcPr>
            <w:tcW w:w="2866" w:type="dxa"/>
            <w:noWrap w:val="0"/>
          </w:tcPr>
          <w:p w14:paraId="5B4224BF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681" w:type="dxa"/>
            <w:noWrap w:val="0"/>
          </w:tcPr>
          <w:p w14:paraId="10553F60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3694" w:type="dxa"/>
            <w:noWrap w:val="0"/>
          </w:tcPr>
          <w:p w14:paraId="3B1D0C89">
            <w:pPr>
              <w:pStyle w:val="184"/>
              <w:spacing w:line="273" w:lineRule="auto"/>
              <w:ind w:right="768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Личностные: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развитие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 учебных мотивов;</w:t>
            </w:r>
          </w:p>
          <w:p w14:paraId="33DD46C1">
            <w:pPr>
              <w:pStyle w:val="184"/>
              <w:spacing w:before="5"/>
              <w:ind w:left="0"/>
              <w:rPr>
                <w:sz w:val="24"/>
              </w:rPr>
            </w:pPr>
          </w:p>
          <w:p w14:paraId="420CD5BF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 доверия и внимательности к</w:t>
            </w:r>
          </w:p>
          <w:p w14:paraId="1E7A586A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окружающим;</w:t>
            </w:r>
          </w:p>
          <w:p w14:paraId="1465929F">
            <w:pPr>
              <w:pStyle w:val="184"/>
              <w:spacing w:before="48"/>
              <w:ind w:left="0"/>
              <w:rPr>
                <w:sz w:val="24"/>
              </w:rPr>
            </w:pPr>
          </w:p>
          <w:p w14:paraId="2F81E625">
            <w:pPr>
              <w:pStyle w:val="184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сотрудничеству, оказанию </w:t>
            </w:r>
            <w:r>
              <w:rPr>
                <w:spacing w:val="-2"/>
                <w:sz w:val="24"/>
              </w:rPr>
              <w:t>помощи.</w:t>
            </w:r>
          </w:p>
        </w:tc>
      </w:tr>
      <w:tr w14:paraId="119C6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2784" w:type="dxa"/>
            <w:noWrap w:val="0"/>
          </w:tcPr>
          <w:p w14:paraId="6957BED8">
            <w:pPr>
              <w:pStyle w:val="184"/>
              <w:spacing w:line="276" w:lineRule="auto"/>
              <w:ind w:left="110" w:right="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основному этапу занятия</w:t>
            </w:r>
          </w:p>
          <w:p w14:paraId="57D2892E">
            <w:pPr>
              <w:pStyle w:val="184"/>
              <w:spacing w:line="276" w:lineRule="auto"/>
              <w:ind w:left="110" w:right="127"/>
              <w:rPr>
                <w:spacing w:val="-2"/>
                <w:sz w:val="24"/>
              </w:rPr>
            </w:pPr>
            <w:r>
              <w:rPr>
                <w:sz w:val="24"/>
              </w:rPr>
              <w:t>(обеспечение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учебной деятельности – </w:t>
            </w:r>
            <w:r>
              <w:rPr>
                <w:spacing w:val="-2"/>
                <w:sz w:val="24"/>
              </w:rPr>
              <w:t>целеполагание)</w:t>
            </w:r>
          </w:p>
          <w:p w14:paraId="44CBBDD1">
            <w:pPr>
              <w:pStyle w:val="184"/>
              <w:spacing w:line="276" w:lineRule="auto"/>
              <w:ind w:left="110" w:right="127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3 мин</w:t>
            </w:r>
          </w:p>
        </w:tc>
        <w:tc>
          <w:tcPr>
            <w:tcW w:w="2969" w:type="dxa"/>
            <w:noWrap w:val="0"/>
          </w:tcPr>
          <w:p w14:paraId="62AE8861">
            <w:pPr>
              <w:pStyle w:val="18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предлагает</w:t>
            </w:r>
          </w:p>
          <w:p w14:paraId="6BE12FD7">
            <w:pPr>
              <w:pStyle w:val="184"/>
              <w:spacing w:before="41"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вспомнить, какими современными технологиями люди</w:t>
            </w:r>
          </w:p>
          <w:p w14:paraId="6536708C">
            <w:pPr>
              <w:pStyle w:val="184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обычной жизни, как технологии влияют на</w:t>
            </w:r>
          </w:p>
          <w:p w14:paraId="611A0AA9">
            <w:pPr>
              <w:pStyle w:val="18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66" w:type="dxa"/>
            <w:noWrap w:val="0"/>
          </w:tcPr>
          <w:p w14:paraId="1D8216AD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Учащиеся отвечают на 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формулируют тему урока:</w:t>
            </w:r>
          </w:p>
          <w:p w14:paraId="63757596">
            <w:pPr>
              <w:pStyle w:val="184"/>
              <w:spacing w:line="273" w:lineRule="auto"/>
              <w:ind w:left="111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«Современные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2681" w:type="dxa"/>
            <w:noWrap w:val="0"/>
          </w:tcPr>
          <w:p w14:paraId="1A091037">
            <w:pPr>
              <w:pStyle w:val="184"/>
              <w:spacing w:line="276" w:lineRule="auto"/>
              <w:ind w:left="111" w:right="508"/>
              <w:rPr>
                <w:sz w:val="24"/>
              </w:rPr>
            </w:pPr>
            <w:r>
              <w:rPr>
                <w:sz w:val="24"/>
              </w:rPr>
              <w:t xml:space="preserve">Вспомнить какими </w:t>
            </w:r>
            <w:r>
              <w:rPr>
                <w:spacing w:val="-2"/>
                <w:sz w:val="24"/>
              </w:rPr>
              <w:t xml:space="preserve">современными </w:t>
            </w:r>
            <w:r>
              <w:rPr>
                <w:sz w:val="24"/>
              </w:rPr>
              <w:t>технологиями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  <w:p w14:paraId="0B749269">
            <w:pPr>
              <w:pStyle w:val="184"/>
              <w:spacing w:line="276" w:lineRule="auto"/>
              <w:ind w:left="111" w:right="234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пользуются в обычной жизни, как 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жизнь человека в</w:t>
            </w:r>
          </w:p>
        </w:tc>
        <w:tc>
          <w:tcPr>
            <w:tcW w:w="3694" w:type="dxa"/>
            <w:noWrap w:val="0"/>
          </w:tcPr>
          <w:p w14:paraId="6C97265F">
            <w:pPr>
              <w:pStyle w:val="184"/>
              <w:spacing w:line="276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выделение необходимой </w:t>
            </w:r>
            <w:r>
              <w:rPr>
                <w:spacing w:val="-2"/>
                <w:sz w:val="24"/>
              </w:rPr>
              <w:t>информации.</w:t>
            </w:r>
          </w:p>
          <w:p w14:paraId="7680B0C5">
            <w:pPr>
              <w:pStyle w:val="184"/>
              <w:spacing w:before="274" w:line="276" w:lineRule="auto"/>
              <w:ind w:right="33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Оценка (что знаем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узнать), </w:t>
            </w:r>
            <w:r>
              <w:rPr>
                <w:spacing w:val="-2"/>
                <w:sz w:val="24"/>
              </w:rPr>
              <w:t>саморегуляция.</w:t>
            </w:r>
          </w:p>
        </w:tc>
      </w:tr>
    </w:tbl>
    <w:p w14:paraId="67AA041D">
      <w:pPr>
        <w:pStyle w:val="184"/>
        <w:spacing w:after="0" w:line="276" w:lineRule="auto"/>
        <w:rPr>
          <w:sz w:val="24"/>
        </w:rPr>
        <w:sectPr>
          <w:pgSz w:w="16840" w:h="11910" w:orient="landscape"/>
          <w:pgMar w:top="1340" w:right="566" w:bottom="1200" w:left="992" w:header="0" w:footer="1002" w:gutter="0"/>
          <w:cols w:space="1701" w:num="1"/>
          <w:docGrid w:linePitch="360" w:charSpace="0"/>
        </w:sectPr>
      </w:pPr>
    </w:p>
    <w:p w14:paraId="7A4E9E95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2722E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5" w:hRule="atLeast"/>
        </w:trPr>
        <w:tc>
          <w:tcPr>
            <w:tcW w:w="2784" w:type="dxa"/>
            <w:noWrap w:val="0"/>
          </w:tcPr>
          <w:p w14:paraId="60E5379C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969" w:type="dxa"/>
            <w:noWrap w:val="0"/>
          </w:tcPr>
          <w:p w14:paraId="728BEF34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обществе;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выбрать самые важные из них.</w:t>
            </w:r>
          </w:p>
          <w:p w14:paraId="4CB968E9">
            <w:pPr>
              <w:pStyle w:val="184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Technology refers to all electronic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things which have been made for practical purposes in order 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lives.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We’ve already learnt about different kinds of technology and how they affect our lives. Now let’s talk about the Internet.</w:t>
            </w:r>
          </w:p>
        </w:tc>
        <w:tc>
          <w:tcPr>
            <w:tcW w:w="2866" w:type="dxa"/>
            <w:noWrap w:val="0"/>
          </w:tcPr>
          <w:p w14:paraId="008F3B76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681" w:type="dxa"/>
            <w:noWrap w:val="0"/>
          </w:tcPr>
          <w:p w14:paraId="2FA3F59F">
            <w:pPr>
              <w:pStyle w:val="184"/>
              <w:spacing w:line="276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обществе; выберите самые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3694" w:type="dxa"/>
            <w:noWrap w:val="0"/>
          </w:tcPr>
          <w:p w14:paraId="0D001E65">
            <w:pPr>
              <w:pStyle w:val="184"/>
              <w:spacing w:line="273" w:lineRule="auto"/>
              <w:ind w:right="33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постановка </w:t>
            </w:r>
            <w:r>
              <w:rPr>
                <w:spacing w:val="-2"/>
                <w:sz w:val="24"/>
              </w:rPr>
              <w:t>вопросов.</w:t>
            </w:r>
          </w:p>
        </w:tc>
      </w:tr>
      <w:tr w14:paraId="6CF37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2784" w:type="dxa"/>
            <w:noWrap w:val="0"/>
          </w:tcPr>
          <w:p w14:paraId="6BB5DADA">
            <w:pPr>
              <w:pStyle w:val="184"/>
              <w:spacing w:line="276" w:lineRule="auto"/>
              <w:ind w:left="110" w:right="40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задач урока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  <w:p w14:paraId="6CD1299A">
            <w:pPr>
              <w:pStyle w:val="184"/>
              <w:spacing w:line="276" w:lineRule="auto"/>
              <w:ind w:left="110" w:right="405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 мин</w:t>
            </w:r>
          </w:p>
        </w:tc>
        <w:tc>
          <w:tcPr>
            <w:tcW w:w="2969" w:type="dxa"/>
            <w:noWrap w:val="0"/>
          </w:tcPr>
          <w:p w14:paraId="68B525CE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Учитель предлагает ответить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58ACD288">
            <w:pPr>
              <w:pStyle w:val="184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анкеты об Интернете. What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about the Internet?</w:t>
            </w:r>
          </w:p>
        </w:tc>
        <w:tc>
          <w:tcPr>
            <w:tcW w:w="2866" w:type="dxa"/>
            <w:noWrap w:val="0"/>
          </w:tcPr>
          <w:p w14:paraId="3FDFA956">
            <w:pPr>
              <w:pStyle w:val="184"/>
              <w:spacing w:line="276" w:lineRule="auto"/>
              <w:ind w:left="111" w:right="235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 вы знаете об</w:t>
            </w:r>
          </w:p>
          <w:p w14:paraId="34630BBD">
            <w:pPr>
              <w:pStyle w:val="18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Интернете?»</w:t>
            </w:r>
          </w:p>
        </w:tc>
        <w:tc>
          <w:tcPr>
            <w:tcW w:w="2681" w:type="dxa"/>
            <w:noWrap w:val="0"/>
          </w:tcPr>
          <w:p w14:paraId="316911B4">
            <w:pPr>
              <w:pStyle w:val="184"/>
              <w:spacing w:line="276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Ответьте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3694" w:type="dxa"/>
            <w:noWrap w:val="0"/>
          </w:tcPr>
          <w:p w14:paraId="16C920C9">
            <w:pPr>
              <w:pStyle w:val="184"/>
              <w:spacing w:line="270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F0E7E93">
            <w:pPr>
              <w:pStyle w:val="184"/>
              <w:spacing w:before="41"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цели, самостоятельное создание алгоритмов деятельности при</w:t>
            </w:r>
          </w:p>
          <w:p w14:paraId="5FFEAF4F">
            <w:pPr>
              <w:pStyle w:val="184"/>
              <w:spacing w:before="1" w:line="273" w:lineRule="auto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поискового </w:t>
            </w:r>
            <w:r>
              <w:rPr>
                <w:spacing w:val="-2"/>
                <w:sz w:val="24"/>
              </w:rPr>
              <w:t>характера.</w:t>
            </w:r>
          </w:p>
          <w:p w14:paraId="583AF53D">
            <w:pPr>
              <w:pStyle w:val="184"/>
              <w:spacing w:before="9"/>
              <w:ind w:left="0"/>
              <w:rPr>
                <w:sz w:val="24"/>
              </w:rPr>
            </w:pPr>
          </w:p>
          <w:p w14:paraId="2BA6093C">
            <w:pPr>
              <w:pStyle w:val="184"/>
              <w:spacing w:line="276" w:lineRule="auto"/>
              <w:ind w:right="19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целеполагание, планирование,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прогнозирование.</w:t>
            </w:r>
          </w:p>
          <w:p w14:paraId="36949E3A">
            <w:pPr>
              <w:pStyle w:val="184"/>
              <w:spacing w:before="4"/>
              <w:ind w:left="0"/>
              <w:rPr>
                <w:sz w:val="24"/>
              </w:rPr>
            </w:pPr>
          </w:p>
          <w:p w14:paraId="771BC3D8">
            <w:pPr>
              <w:pStyle w:val="18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Личностные: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смыслообразование</w:t>
            </w:r>
          </w:p>
        </w:tc>
      </w:tr>
      <w:tr w14:paraId="4B12F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784" w:type="dxa"/>
            <w:noWrap w:val="0"/>
          </w:tcPr>
          <w:p w14:paraId="56D69BC6">
            <w:pPr>
              <w:pStyle w:val="184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3158DD53">
            <w:pPr>
              <w:pStyle w:val="184"/>
              <w:spacing w:line="270" w:lineRule="exact"/>
              <w:ind w:left="11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4 мин</w:t>
            </w:r>
          </w:p>
        </w:tc>
        <w:tc>
          <w:tcPr>
            <w:tcW w:w="2969" w:type="dxa"/>
            <w:noWrap w:val="0"/>
          </w:tcPr>
          <w:p w14:paraId="3992015E">
            <w:pPr>
              <w:pStyle w:val="18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вопрос:</w:t>
            </w:r>
          </w:p>
          <w:p w14:paraId="2F6850A2">
            <w:pPr>
              <w:pStyle w:val="184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 знать об Интернете?»,</w:t>
            </w:r>
          </w:p>
          <w:p w14:paraId="734A52E4">
            <w:pPr>
              <w:pStyle w:val="184"/>
              <w:spacing w:before="1"/>
              <w:rPr>
                <w:sz w:val="24"/>
              </w:rPr>
            </w:pP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</w:t>
            </w:r>
          </w:p>
        </w:tc>
        <w:tc>
          <w:tcPr>
            <w:tcW w:w="2866" w:type="dxa"/>
            <w:noWrap w:val="0"/>
          </w:tcPr>
          <w:p w14:paraId="2CDE7B05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 читают 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</w:p>
        </w:tc>
        <w:tc>
          <w:tcPr>
            <w:tcW w:w="2681" w:type="dxa"/>
            <w:noWrap w:val="0"/>
          </w:tcPr>
          <w:p w14:paraId="6857065B">
            <w:pPr>
              <w:pStyle w:val="184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вопрос,</w:t>
            </w:r>
          </w:p>
          <w:p w14:paraId="6E6D721D">
            <w:pPr>
              <w:pStyle w:val="184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задав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 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бы </w:t>
            </w:r>
            <w:r>
              <w:rPr>
                <w:spacing w:val="-2"/>
                <w:sz w:val="24"/>
              </w:rPr>
              <w:t>знать</w:t>
            </w:r>
          </w:p>
          <w:p w14:paraId="60CFA3A5">
            <w:pPr>
              <w:pStyle w:val="184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Интернете?».</w:t>
            </w:r>
          </w:p>
        </w:tc>
        <w:tc>
          <w:tcPr>
            <w:tcW w:w="3694" w:type="dxa"/>
            <w:noWrap w:val="0"/>
          </w:tcPr>
          <w:p w14:paraId="69FD542D">
            <w:pPr>
              <w:pStyle w:val="184"/>
              <w:spacing w:line="270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2F4EA6D7">
            <w:pPr>
              <w:pStyle w:val="184"/>
              <w:spacing w:before="41" w:line="273" w:lineRule="auto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неречевое поведение</w:t>
            </w:r>
          </w:p>
        </w:tc>
      </w:tr>
    </w:tbl>
    <w:p w14:paraId="3CCFA89C">
      <w:pPr>
        <w:pStyle w:val="184"/>
        <w:spacing w:after="0" w:line="273" w:lineRule="auto"/>
        <w:rPr>
          <w:sz w:val="24"/>
        </w:rPr>
        <w:sectPr>
          <w:pgSz w:w="16840" w:h="11910" w:orient="landscape"/>
          <w:pgMar w:top="1340" w:right="566" w:bottom="1200" w:left="992" w:header="0" w:footer="1002" w:gutter="0"/>
          <w:cols w:space="1701" w:num="1"/>
          <w:docGrid w:linePitch="360" w:charSpace="0"/>
        </w:sectPr>
      </w:pPr>
    </w:p>
    <w:p w14:paraId="5D53ED45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45EB2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7" w:hRule="atLeast"/>
        </w:trPr>
        <w:tc>
          <w:tcPr>
            <w:tcW w:w="2784" w:type="dxa"/>
            <w:noWrap w:val="0"/>
          </w:tcPr>
          <w:p w14:paraId="514D7469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969" w:type="dxa"/>
            <w:noWrap w:val="0"/>
          </w:tcPr>
          <w:p w14:paraId="00278551">
            <w:pPr>
              <w:pStyle w:val="184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написать по три вопроса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и, прочитав текст в учебнике,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поставленные вопросы.</w:t>
            </w:r>
          </w:p>
          <w:p w14:paraId="7B181397">
            <w:pPr>
              <w:pStyle w:val="184"/>
              <w:spacing w:before="275" w:line="276" w:lineRule="auto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 know about the Internet?</w:t>
            </w:r>
          </w:p>
          <w:p w14:paraId="6375E9CD">
            <w:pPr>
              <w:pStyle w:val="184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Read the text to check if your questions are answered.</w:t>
            </w:r>
          </w:p>
          <w:p w14:paraId="1AFCACAF">
            <w:pPr>
              <w:pStyle w:val="184"/>
              <w:spacing w:before="10"/>
              <w:ind w:left="0"/>
              <w:rPr>
                <w:sz w:val="24"/>
              </w:rPr>
            </w:pPr>
          </w:p>
          <w:p w14:paraId="4D38CEB5">
            <w:pPr>
              <w:pStyle w:val="184"/>
              <w:spacing w:before="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предлагает</w:t>
            </w:r>
          </w:p>
          <w:p w14:paraId="3E61475B">
            <w:pPr>
              <w:pStyle w:val="184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сравнить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ответами соседа и</w:t>
            </w:r>
          </w:p>
          <w:p w14:paraId="5D02C25A">
            <w:pPr>
              <w:pStyle w:val="184"/>
              <w:spacing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прослушать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записи.</w:t>
            </w:r>
          </w:p>
          <w:p w14:paraId="3490F3E6">
            <w:pPr>
              <w:pStyle w:val="184"/>
              <w:spacing w:before="8"/>
              <w:ind w:left="0"/>
              <w:rPr>
                <w:sz w:val="24"/>
              </w:rPr>
            </w:pPr>
          </w:p>
          <w:p w14:paraId="119DA48D">
            <w:pPr>
              <w:pStyle w:val="184"/>
              <w:spacing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Read again and complete the gaps with the correct word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formed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word in brackets. Compare your answers with a partner.</w:t>
            </w:r>
          </w:p>
        </w:tc>
        <w:tc>
          <w:tcPr>
            <w:tcW w:w="2866" w:type="dxa"/>
            <w:noWrap w:val="0"/>
          </w:tcPr>
          <w:p w14:paraId="071EFDB1">
            <w:pPr>
              <w:pStyle w:val="184"/>
              <w:spacing w:line="273" w:lineRule="auto"/>
              <w:ind w:left="111" w:right="171"/>
              <w:rPr>
                <w:sz w:val="24"/>
              </w:rPr>
            </w:pPr>
            <w:r>
              <w:rPr>
                <w:sz w:val="24"/>
              </w:rPr>
              <w:t>словами,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образованными от данных в скобках.</w:t>
            </w:r>
          </w:p>
          <w:p w14:paraId="7B29DEB4">
            <w:pPr>
              <w:pStyle w:val="184"/>
              <w:spacing w:before="3"/>
              <w:ind w:left="0"/>
              <w:rPr>
                <w:sz w:val="24"/>
              </w:rPr>
            </w:pPr>
          </w:p>
          <w:p w14:paraId="39575B7F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Учащиеся сравнивают 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ответами партнера и слушают</w:t>
            </w:r>
          </w:p>
          <w:p w14:paraId="70FC224B">
            <w:pPr>
              <w:pStyle w:val="184"/>
              <w:spacing w:before="1" w:line="273" w:lineRule="auto"/>
              <w:ind w:left="111" w:right="627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2681" w:type="dxa"/>
            <w:noWrap w:val="0"/>
          </w:tcPr>
          <w:p w14:paraId="76F65FD3">
            <w:pPr>
              <w:pStyle w:val="184"/>
              <w:spacing w:line="276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учебнике, найдите ответы на</w:t>
            </w:r>
          </w:p>
          <w:p w14:paraId="3CD12472">
            <w:pPr>
              <w:pStyle w:val="184"/>
              <w:ind w:left="111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694" w:type="dxa"/>
            <w:noWrap w:val="0"/>
          </w:tcPr>
          <w:p w14:paraId="052B3249">
            <w:pPr>
              <w:pStyle w:val="184"/>
              <w:spacing w:line="276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выделение необходимой</w:t>
            </w:r>
          </w:p>
          <w:p w14:paraId="110AE82B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информации; умение осознанно 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устном виде.</w:t>
            </w:r>
          </w:p>
          <w:p w14:paraId="0424523D">
            <w:pPr>
              <w:pStyle w:val="184"/>
              <w:spacing w:before="275" w:line="276" w:lineRule="auto"/>
              <w:ind w:right="33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умение воспринимать на слух и полностью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устные высказывания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одноклассников; умение</w:t>
            </w:r>
          </w:p>
          <w:p w14:paraId="0BBE08F3">
            <w:pPr>
              <w:pStyle w:val="184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</w:t>
            </w:r>
          </w:p>
        </w:tc>
      </w:tr>
      <w:tr w14:paraId="1A874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784" w:type="dxa"/>
            <w:noWrap w:val="0"/>
          </w:tcPr>
          <w:p w14:paraId="791B0C91">
            <w:pPr>
              <w:pStyle w:val="184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Операционно-</w:t>
            </w:r>
          </w:p>
          <w:p w14:paraId="789373E9">
            <w:pPr>
              <w:pStyle w:val="184"/>
              <w:spacing w:before="41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часть.</w:t>
            </w:r>
          </w:p>
          <w:p w14:paraId="1B2DD7D4">
            <w:pPr>
              <w:pStyle w:val="184"/>
              <w:spacing w:before="41"/>
              <w:ind w:left="11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 мин</w:t>
            </w:r>
          </w:p>
        </w:tc>
        <w:tc>
          <w:tcPr>
            <w:tcW w:w="2969" w:type="dxa"/>
            <w:noWrap w:val="0"/>
          </w:tcPr>
          <w:p w14:paraId="201E16CC">
            <w:pPr>
              <w:pStyle w:val="184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предлагает</w:t>
            </w:r>
          </w:p>
          <w:p w14:paraId="420A95E2">
            <w:pPr>
              <w:pStyle w:val="184"/>
              <w:spacing w:before="41"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прочитать идиомы, связанные с</w:t>
            </w:r>
          </w:p>
          <w:p w14:paraId="048300F4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66" w:type="dxa"/>
            <w:noWrap w:val="0"/>
          </w:tcPr>
          <w:p w14:paraId="73B94385">
            <w:pPr>
              <w:pStyle w:val="184"/>
              <w:spacing w:line="276" w:lineRule="auto"/>
              <w:ind w:left="111" w:right="47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читают </w:t>
            </w:r>
            <w:r>
              <w:rPr>
                <w:spacing w:val="-2"/>
                <w:sz w:val="24"/>
              </w:rPr>
              <w:t>идиоматические</w:t>
            </w:r>
          </w:p>
          <w:p w14:paraId="647F4347">
            <w:pPr>
              <w:pStyle w:val="184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выражения,</w:t>
            </w:r>
          </w:p>
          <w:p w14:paraId="2E744AD8">
            <w:pPr>
              <w:pStyle w:val="184"/>
              <w:spacing w:before="37"/>
              <w:ind w:left="111"/>
              <w:rPr>
                <w:sz w:val="24"/>
              </w:rPr>
            </w:pPr>
            <w:r>
              <w:rPr>
                <w:sz w:val="24"/>
              </w:rPr>
              <w:t>догадываются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681" w:type="dxa"/>
            <w:noWrap w:val="0"/>
          </w:tcPr>
          <w:p w14:paraId="4A88DC91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Прочитать идиомы и проверить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3694" w:type="dxa"/>
            <w:noWrap w:val="0"/>
          </w:tcPr>
          <w:p w14:paraId="436B8DCC">
            <w:pPr>
              <w:pStyle w:val="184"/>
              <w:spacing w:line="273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1A12A643">
            <w:pPr>
              <w:pStyle w:val="184"/>
              <w:spacing w:before="4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14:paraId="5D216DE9">
      <w:pPr>
        <w:pStyle w:val="184"/>
        <w:spacing w:after="0"/>
        <w:rPr>
          <w:sz w:val="24"/>
        </w:rPr>
        <w:sectPr>
          <w:pgSz w:w="16840" w:h="11910" w:orient="landscape"/>
          <w:pgMar w:top="1340" w:right="566" w:bottom="1200" w:left="992" w:header="0" w:footer="1002" w:gutter="0"/>
          <w:cols w:space="1701" w:num="1"/>
          <w:docGrid w:linePitch="360" w:charSpace="0"/>
        </w:sectPr>
      </w:pPr>
    </w:p>
    <w:p w14:paraId="089448F6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6FCBB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2784" w:type="dxa"/>
            <w:noWrap w:val="0"/>
          </w:tcPr>
          <w:p w14:paraId="3EF42153">
            <w:pPr>
              <w:pStyle w:val="184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14:paraId="5187A1E7">
            <w:pPr>
              <w:pStyle w:val="184"/>
              <w:spacing w:before="38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14:paraId="47EF2AE4">
            <w:pPr>
              <w:pStyle w:val="184"/>
              <w:spacing w:before="38"/>
              <w:ind w:left="11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5мин</w:t>
            </w:r>
          </w:p>
        </w:tc>
        <w:tc>
          <w:tcPr>
            <w:tcW w:w="2969" w:type="dxa"/>
            <w:noWrap w:val="0"/>
          </w:tcPr>
          <w:p w14:paraId="42CE5B76">
            <w:pPr>
              <w:pStyle w:val="184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догадаться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значении.</w:t>
            </w:r>
          </w:p>
          <w:p w14:paraId="6121E1CC">
            <w:pPr>
              <w:pStyle w:val="184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There’re some idioms related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technology.Guess what they mean and fill in 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gaps.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Appedix</w:t>
            </w:r>
          </w:p>
          <w:p w14:paraId="674B4E23">
            <w:pPr>
              <w:pStyle w:val="18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66" w:type="dxa"/>
            <w:noWrap w:val="0"/>
          </w:tcPr>
          <w:p w14:paraId="4815765D">
            <w:pPr>
              <w:pStyle w:val="184"/>
              <w:spacing w:line="276" w:lineRule="auto"/>
              <w:ind w:left="111" w:right="574"/>
              <w:rPr>
                <w:sz w:val="24"/>
              </w:rPr>
            </w:pPr>
            <w:r>
              <w:rPr>
                <w:sz w:val="24"/>
              </w:rPr>
              <w:t>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своей</w:t>
            </w:r>
          </w:p>
          <w:p w14:paraId="3E3718E0">
            <w:pPr>
              <w:pStyle w:val="184"/>
              <w:spacing w:line="276" w:lineRule="auto"/>
              <w:ind w:left="111" w:right="171"/>
              <w:rPr>
                <w:sz w:val="24"/>
              </w:rPr>
            </w:pPr>
            <w:r>
              <w:rPr>
                <w:sz w:val="24"/>
              </w:rPr>
              <w:t>догадки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 и составляют свои примеры их</w:t>
            </w:r>
          </w:p>
          <w:p w14:paraId="7260F67A">
            <w:pPr>
              <w:pStyle w:val="184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2681" w:type="dxa"/>
            <w:noWrap w:val="0"/>
          </w:tcPr>
          <w:p w14:paraId="414D860A">
            <w:pPr>
              <w:pStyle w:val="184"/>
              <w:spacing w:line="273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учебника.</w:t>
            </w:r>
          </w:p>
        </w:tc>
        <w:tc>
          <w:tcPr>
            <w:tcW w:w="3694" w:type="dxa"/>
            <w:noWrap w:val="0"/>
          </w:tcPr>
          <w:p w14:paraId="4A09B572">
            <w:pPr>
              <w:pStyle w:val="184"/>
              <w:spacing w:line="276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выделение необходимой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14:paraId="3E12E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84" w:type="dxa"/>
            <w:noWrap w:val="0"/>
          </w:tcPr>
          <w:p w14:paraId="746E801A">
            <w:pPr>
              <w:pStyle w:val="184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14:paraId="13DB2D96">
            <w:pPr>
              <w:pStyle w:val="184"/>
              <w:spacing w:before="41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</w:t>
            </w:r>
            <w:r>
              <w:rPr>
                <w:spacing w:val="-2"/>
                <w:sz w:val="24"/>
                <w:lang w:val="ru-RU"/>
              </w:rPr>
              <w:t>в</w:t>
            </w:r>
          </w:p>
          <w:p w14:paraId="4EAC105D">
            <w:pPr>
              <w:pStyle w:val="184"/>
              <w:spacing w:before="41"/>
              <w:ind w:left="11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 мин</w:t>
            </w:r>
          </w:p>
        </w:tc>
        <w:tc>
          <w:tcPr>
            <w:tcW w:w="2969" w:type="dxa"/>
            <w:noWrap w:val="0"/>
          </w:tcPr>
          <w:p w14:paraId="29C59ECA">
            <w:pPr>
              <w:pStyle w:val="184"/>
              <w:spacing w:line="276" w:lineRule="auto"/>
              <w:ind w:right="5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представляет новые слова по теме,</w:t>
            </w:r>
          </w:p>
          <w:p w14:paraId="5C65B6E6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просит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догадаться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значении и заполнить</w:t>
            </w:r>
          </w:p>
          <w:p w14:paraId="15D601E7">
            <w:pPr>
              <w:pStyle w:val="184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пробелы в предложениях. Do you know what these words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mean?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words to complete the sentences.</w:t>
            </w:r>
          </w:p>
        </w:tc>
        <w:tc>
          <w:tcPr>
            <w:tcW w:w="2866" w:type="dxa"/>
            <w:noWrap w:val="0"/>
          </w:tcPr>
          <w:p w14:paraId="6A2F7AB0">
            <w:pPr>
              <w:pStyle w:val="184"/>
              <w:spacing w:line="276" w:lineRule="auto"/>
              <w:ind w:left="111" w:right="19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догадываются о значении</w:t>
            </w:r>
          </w:p>
          <w:p w14:paraId="5E00EFB8">
            <w:pPr>
              <w:pStyle w:val="184"/>
              <w:spacing w:line="276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слов, выполняют задание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2681" w:type="dxa"/>
            <w:noWrap w:val="0"/>
          </w:tcPr>
          <w:p w14:paraId="50937CE5">
            <w:pPr>
              <w:pStyle w:val="184"/>
              <w:spacing w:line="276" w:lineRule="auto"/>
              <w:ind w:left="111" w:right="594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 слова по теме и</w:t>
            </w:r>
          </w:p>
          <w:p w14:paraId="4AC4F2FF">
            <w:pPr>
              <w:pStyle w:val="184"/>
              <w:spacing w:line="276" w:lineRule="auto"/>
              <w:ind w:left="111" w:right="266"/>
              <w:rPr>
                <w:sz w:val="24"/>
              </w:rPr>
            </w:pPr>
            <w:r>
              <w:rPr>
                <w:sz w:val="24"/>
              </w:rPr>
              <w:t>догадаться об их значении.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Восполнить пробелы в</w:t>
            </w:r>
          </w:p>
          <w:p w14:paraId="2D84CCCD">
            <w:pPr>
              <w:pStyle w:val="18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3694" w:type="dxa"/>
            <w:noWrap w:val="0"/>
          </w:tcPr>
          <w:p w14:paraId="53636773">
            <w:pPr>
              <w:pStyle w:val="184"/>
              <w:spacing w:line="276" w:lineRule="auto"/>
              <w:rPr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Познавательные: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 самостоятельное создание алгоритмов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поискового </w:t>
            </w:r>
            <w:r>
              <w:rPr>
                <w:spacing w:val="-2"/>
                <w:sz w:val="24"/>
              </w:rPr>
              <w:t>характера</w:t>
            </w:r>
          </w:p>
          <w:p w14:paraId="257C04AE">
            <w:pPr>
              <w:pStyle w:val="184"/>
              <w:spacing w:line="276" w:lineRule="auto"/>
              <w:ind w:right="448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саморегуляция как способность к волевому </w:t>
            </w:r>
            <w:r>
              <w:rPr>
                <w:spacing w:val="-2"/>
                <w:sz w:val="24"/>
              </w:rPr>
              <w:t>усилию</w:t>
            </w:r>
          </w:p>
        </w:tc>
      </w:tr>
      <w:tr w14:paraId="62B58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2784" w:type="dxa"/>
            <w:noWrap w:val="0"/>
          </w:tcPr>
          <w:p w14:paraId="168EB5C6">
            <w:pPr>
              <w:pStyle w:val="184"/>
              <w:spacing w:line="278" w:lineRule="auto"/>
              <w:ind w:left="110" w:right="405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диалогической речи.</w:t>
            </w:r>
          </w:p>
          <w:p w14:paraId="1B56552C">
            <w:pPr>
              <w:pStyle w:val="184"/>
              <w:spacing w:line="278" w:lineRule="auto"/>
              <w:ind w:left="110" w:right="405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 мин</w:t>
            </w:r>
          </w:p>
        </w:tc>
        <w:tc>
          <w:tcPr>
            <w:tcW w:w="2969" w:type="dxa"/>
            <w:noWrap w:val="0"/>
          </w:tcPr>
          <w:p w14:paraId="6ABE875A">
            <w:pPr>
              <w:pStyle w:val="18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предлагает</w:t>
            </w:r>
          </w:p>
          <w:p w14:paraId="681CEFF2">
            <w:pPr>
              <w:pStyle w:val="184"/>
              <w:spacing w:before="43"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статистические данные и ответить на вопрос: «Для чего вы и</w:t>
            </w:r>
          </w:p>
          <w:p w14:paraId="3C02E7BC">
            <w:pPr>
              <w:pStyle w:val="184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члены вашей семьи используете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Интернет?»; обсудить,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веб-сайт самый полезный.</w:t>
            </w:r>
          </w:p>
          <w:p w14:paraId="687CE494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Read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statistics.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 the activities do you and</w:t>
            </w:r>
          </w:p>
          <w:p w14:paraId="5BEA19DB">
            <w:pPr>
              <w:pStyle w:val="184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members 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your</w:t>
            </w:r>
          </w:p>
        </w:tc>
        <w:tc>
          <w:tcPr>
            <w:tcW w:w="2866" w:type="dxa"/>
            <w:noWrap w:val="0"/>
          </w:tcPr>
          <w:p w14:paraId="4DC07643">
            <w:pPr>
              <w:pStyle w:val="184"/>
              <w:spacing w:line="278" w:lineRule="auto"/>
              <w:ind w:left="111" w:right="36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изучают статистику и</w:t>
            </w:r>
          </w:p>
          <w:p w14:paraId="113A52CC">
            <w:pPr>
              <w:pStyle w:val="184"/>
              <w:spacing w:line="276" w:lineRule="auto"/>
              <w:ind w:left="111" w:right="716"/>
              <w:rPr>
                <w:sz w:val="24"/>
              </w:rPr>
            </w:pPr>
            <w:r>
              <w:rPr>
                <w:sz w:val="24"/>
              </w:rPr>
              <w:t>формулируют свои ответы,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строят </w:t>
            </w:r>
            <w:r>
              <w:rPr>
                <w:spacing w:val="-4"/>
                <w:sz w:val="24"/>
              </w:rPr>
              <w:t>свой</w:t>
            </w:r>
          </w:p>
          <w:p w14:paraId="442B2082">
            <w:pPr>
              <w:pStyle w:val="184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диалог-обмен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мнениями.</w:t>
            </w:r>
          </w:p>
        </w:tc>
        <w:tc>
          <w:tcPr>
            <w:tcW w:w="2681" w:type="dxa"/>
            <w:noWrap w:val="0"/>
          </w:tcPr>
          <w:p w14:paraId="19B420EA">
            <w:pPr>
              <w:pStyle w:val="184"/>
              <w:spacing w:line="278" w:lineRule="auto"/>
              <w:ind w:left="111" w:right="635"/>
              <w:rPr>
                <w:sz w:val="24"/>
              </w:rPr>
            </w:pPr>
            <w:r>
              <w:rPr>
                <w:sz w:val="24"/>
              </w:rPr>
              <w:t>Постройте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диалог- обмен мнениями.</w:t>
            </w:r>
          </w:p>
        </w:tc>
        <w:tc>
          <w:tcPr>
            <w:tcW w:w="3694" w:type="dxa"/>
            <w:noWrap w:val="0"/>
          </w:tcPr>
          <w:p w14:paraId="0F090978">
            <w:pPr>
              <w:pStyle w:val="184"/>
              <w:spacing w:line="276" w:lineRule="auto"/>
              <w:ind w:right="188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всех источников информации, контроль и оценка деятельности</w:t>
            </w:r>
          </w:p>
          <w:p w14:paraId="78409DDD">
            <w:pPr>
              <w:pStyle w:val="184"/>
              <w:spacing w:before="275" w:line="276" w:lineRule="auto"/>
              <w:ind w:right="21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прогнозирование результата, контроль в форме</w:t>
            </w:r>
          </w:p>
          <w:p w14:paraId="70F9EF87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66D0E13D">
            <w:pPr>
              <w:pStyle w:val="184"/>
              <w:spacing w:before="41" w:line="276" w:lineRule="auto"/>
              <w:ind w:right="896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2"/>
                <w:sz w:val="24"/>
              </w:rPr>
              <w:t>коррекция.</w:t>
            </w:r>
          </w:p>
        </w:tc>
      </w:tr>
    </w:tbl>
    <w:p w14:paraId="1B0C0C07">
      <w:pPr>
        <w:pStyle w:val="184"/>
        <w:spacing w:after="0" w:line="276" w:lineRule="auto"/>
        <w:rPr>
          <w:sz w:val="24"/>
        </w:rPr>
        <w:sectPr>
          <w:pgSz w:w="16840" w:h="11910" w:orient="landscape"/>
          <w:pgMar w:top="1340" w:right="566" w:bottom="1200" w:left="992" w:header="0" w:footer="1002" w:gutter="0"/>
          <w:cols w:space="1701" w:num="1"/>
          <w:docGrid w:linePitch="360" w:charSpace="0"/>
        </w:sectPr>
      </w:pPr>
    </w:p>
    <w:p w14:paraId="7B129073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153D4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2784" w:type="dxa"/>
            <w:noWrap w:val="0"/>
          </w:tcPr>
          <w:p w14:paraId="085D03AA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969" w:type="dxa"/>
            <w:noWrap w:val="0"/>
          </w:tcPr>
          <w:p w14:paraId="5DED5B59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for? What are your favourite websites? Why?</w:t>
            </w:r>
          </w:p>
        </w:tc>
        <w:tc>
          <w:tcPr>
            <w:tcW w:w="2866" w:type="dxa"/>
            <w:noWrap w:val="0"/>
          </w:tcPr>
          <w:p w14:paraId="64661CFA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681" w:type="dxa"/>
            <w:noWrap w:val="0"/>
          </w:tcPr>
          <w:p w14:paraId="701183C1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3694" w:type="dxa"/>
            <w:noWrap w:val="0"/>
          </w:tcPr>
          <w:p w14:paraId="3A9624BF">
            <w:pPr>
              <w:pStyle w:val="184"/>
              <w:spacing w:line="270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12454774">
            <w:pPr>
              <w:pStyle w:val="184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обсуждать индивидуальные задания и</w:t>
            </w:r>
          </w:p>
          <w:p w14:paraId="461C592A">
            <w:pPr>
              <w:pStyle w:val="184"/>
              <w:spacing w:before="1" w:line="273" w:lineRule="auto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выполнить задания более успешно.</w:t>
            </w:r>
          </w:p>
        </w:tc>
      </w:tr>
      <w:tr w14:paraId="42927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2" w:hRule="atLeast"/>
        </w:trPr>
        <w:tc>
          <w:tcPr>
            <w:tcW w:w="2784" w:type="dxa"/>
            <w:noWrap w:val="0"/>
          </w:tcPr>
          <w:p w14:paraId="1DA84815">
            <w:pPr>
              <w:pStyle w:val="184"/>
              <w:spacing w:line="276" w:lineRule="auto"/>
              <w:ind w:left="110" w:right="823"/>
              <w:rPr>
                <w:spacing w:val="-2"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аудирования</w:t>
            </w:r>
          </w:p>
          <w:p w14:paraId="1767541F">
            <w:pPr>
              <w:pStyle w:val="184"/>
              <w:spacing w:line="276" w:lineRule="auto"/>
              <w:ind w:left="110" w:right="823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7 мин</w:t>
            </w:r>
          </w:p>
        </w:tc>
        <w:tc>
          <w:tcPr>
            <w:tcW w:w="2969" w:type="dxa"/>
            <w:noWrap w:val="0"/>
          </w:tcPr>
          <w:p w14:paraId="23D838D6">
            <w:pPr>
              <w:pStyle w:val="184"/>
              <w:spacing w:line="276" w:lineRule="auto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Послушайте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 друзей о том, что нужно добавить в школьную</w:t>
            </w:r>
          </w:p>
          <w:p w14:paraId="3B65B742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газету,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стала </w:t>
            </w:r>
            <w:r>
              <w:rPr>
                <w:spacing w:val="-2"/>
                <w:sz w:val="24"/>
              </w:rPr>
              <w:t>интереснее.</w:t>
            </w:r>
          </w:p>
          <w:p w14:paraId="686B76D8">
            <w:pPr>
              <w:pStyle w:val="184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Listen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friends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trying to decide what new feature to include in the school magazine to improve it.</w:t>
            </w:r>
          </w:p>
          <w:p w14:paraId="656D68B6">
            <w:pPr>
              <w:pStyle w:val="184"/>
              <w:rPr>
                <w:sz w:val="24"/>
              </w:rPr>
            </w:pPr>
            <w:r>
              <w:rPr>
                <w:sz w:val="24"/>
              </w:rPr>
              <w:t>What do 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on?</w:t>
            </w:r>
          </w:p>
        </w:tc>
        <w:tc>
          <w:tcPr>
            <w:tcW w:w="2866" w:type="dxa"/>
            <w:noWrap w:val="0"/>
          </w:tcPr>
          <w:p w14:paraId="6332448B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 слушают 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решено добавить в</w:t>
            </w:r>
          </w:p>
          <w:p w14:paraId="543BC029">
            <w:pPr>
              <w:pStyle w:val="184"/>
              <w:ind w:left="111"/>
              <w:rPr>
                <w:sz w:val="24"/>
              </w:rPr>
            </w:pPr>
            <w:r>
              <w:rPr>
                <w:sz w:val="24"/>
              </w:rPr>
              <w:t>школьную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газету.</w:t>
            </w:r>
          </w:p>
        </w:tc>
        <w:tc>
          <w:tcPr>
            <w:tcW w:w="2681" w:type="dxa"/>
            <w:noWrap w:val="0"/>
          </w:tcPr>
          <w:p w14:paraId="54AD7066">
            <w:pPr>
              <w:pStyle w:val="184"/>
              <w:spacing w:line="276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Прослушайте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ответьте на вопросы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94" w:type="dxa"/>
            <w:noWrap w:val="0"/>
          </w:tcPr>
          <w:p w14:paraId="7D619F4A">
            <w:pPr>
              <w:pStyle w:val="184"/>
              <w:spacing w:line="276" w:lineRule="auto"/>
              <w:ind w:right="252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воспринимать на слух и понимать основное</w:t>
            </w:r>
          </w:p>
          <w:p w14:paraId="6A6BF7AA">
            <w:pPr>
              <w:pStyle w:val="184"/>
              <w:spacing w:line="273" w:lineRule="auto"/>
              <w:ind w:right="9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аутентичных аудиотекстов , выделяя значимую информацию</w:t>
            </w:r>
          </w:p>
          <w:p w14:paraId="146BF4BF">
            <w:pPr>
              <w:pStyle w:val="184"/>
              <w:spacing w:before="6"/>
              <w:ind w:left="0"/>
              <w:rPr>
                <w:sz w:val="24"/>
              </w:rPr>
            </w:pPr>
          </w:p>
          <w:p w14:paraId="5A73E4E9">
            <w:pPr>
              <w:pStyle w:val="184"/>
              <w:spacing w:line="276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Личностные</w:t>
            </w:r>
            <w:r>
              <w:rPr>
                <w:sz w:val="24"/>
                <w:u w:val="single"/>
              </w:rPr>
              <w:t>:</w:t>
            </w:r>
            <w:r>
              <w:rPr>
                <w:sz w:val="24"/>
              </w:rPr>
              <w:t xml:space="preserve"> осознание возможностей самореализации 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71D359F3">
            <w:pPr>
              <w:pStyle w:val="184"/>
              <w:spacing w:before="4"/>
              <w:ind w:left="0"/>
              <w:rPr>
                <w:sz w:val="24"/>
              </w:rPr>
            </w:pPr>
          </w:p>
          <w:p w14:paraId="2E65D21C">
            <w:pPr>
              <w:pStyle w:val="18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14:paraId="44532BEB">
            <w:pPr>
              <w:pStyle w:val="184"/>
              <w:spacing w:before="43" w:line="276" w:lineRule="auto"/>
              <w:ind w:right="238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компетенции, включая умение</w:t>
            </w:r>
          </w:p>
          <w:p w14:paraId="427A3107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ECC8688">
            <w:pPr>
              <w:pStyle w:val="184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окружающими,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социальные роли</w:t>
            </w:r>
          </w:p>
        </w:tc>
      </w:tr>
      <w:tr w14:paraId="14AE6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784" w:type="dxa"/>
            <w:noWrap w:val="0"/>
          </w:tcPr>
          <w:p w14:paraId="74392944">
            <w:pPr>
              <w:pStyle w:val="184"/>
              <w:spacing w:line="276" w:lineRule="auto"/>
              <w:ind w:left="110" w:right="600"/>
              <w:rPr>
                <w:sz w:val="24"/>
              </w:rPr>
            </w:pPr>
            <w:r>
              <w:rPr>
                <w:sz w:val="24"/>
              </w:rPr>
              <w:t>Развитие умений диалогической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69" w:type="dxa"/>
            <w:noWrap w:val="0"/>
          </w:tcPr>
          <w:p w14:paraId="05865984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Наша школа хочет улучшить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вебсайт.</w:t>
            </w:r>
          </w:p>
          <w:p w14:paraId="72598648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нужно</w:t>
            </w:r>
          </w:p>
        </w:tc>
        <w:tc>
          <w:tcPr>
            <w:tcW w:w="2866" w:type="dxa"/>
            <w:noWrap w:val="0"/>
          </w:tcPr>
          <w:p w14:paraId="59A197ED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малые группы (3</w:t>
            </w:r>
          </w:p>
          <w:p w14:paraId="3DDCD05A">
            <w:pPr>
              <w:pStyle w:val="184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человека)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изучают</w:t>
            </w:r>
          </w:p>
        </w:tc>
        <w:tc>
          <w:tcPr>
            <w:tcW w:w="2681" w:type="dxa"/>
            <w:noWrap w:val="0"/>
          </w:tcPr>
          <w:p w14:paraId="411AAA4F">
            <w:pPr>
              <w:pStyle w:val="184"/>
              <w:spacing w:line="276" w:lineRule="auto"/>
              <w:ind w:left="111" w:right="434"/>
              <w:rPr>
                <w:sz w:val="24"/>
              </w:rPr>
            </w:pPr>
            <w:r>
              <w:rPr>
                <w:sz w:val="24"/>
              </w:rPr>
              <w:t>Изучить главную страницу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</w:tc>
        <w:tc>
          <w:tcPr>
            <w:tcW w:w="3694" w:type="dxa"/>
            <w:noWrap w:val="0"/>
          </w:tcPr>
          <w:p w14:paraId="330A1F85">
            <w:pPr>
              <w:pStyle w:val="184"/>
              <w:spacing w:line="276" w:lineRule="auto"/>
              <w:ind w:right="20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распознавание и употребление в устной речи</w:t>
            </w:r>
          </w:p>
          <w:p w14:paraId="0E48CB9D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этикета,</w:t>
            </w:r>
          </w:p>
        </w:tc>
      </w:tr>
    </w:tbl>
    <w:p w14:paraId="2C608CBB">
      <w:pPr>
        <w:pStyle w:val="184"/>
        <w:spacing w:after="0" w:line="275" w:lineRule="exact"/>
        <w:rPr>
          <w:sz w:val="24"/>
        </w:rPr>
        <w:sectPr>
          <w:pgSz w:w="16840" w:h="11910" w:orient="landscape"/>
          <w:pgMar w:top="1340" w:right="566" w:bottom="1200" w:left="992" w:header="0" w:footer="1002" w:gutter="0"/>
          <w:cols w:space="1701" w:num="1"/>
          <w:docGrid w:linePitch="360" w:charSpace="0"/>
        </w:sectPr>
      </w:pPr>
    </w:p>
    <w:p w14:paraId="7A8F2D60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7DC17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84" w:type="dxa"/>
            <w:noWrap w:val="0"/>
          </w:tcPr>
          <w:p w14:paraId="1641342C">
            <w:pPr>
              <w:pStyle w:val="184"/>
              <w:spacing w:line="276" w:lineRule="auto"/>
              <w:ind w:left="110" w:right="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(комбинированный диалог)</w:t>
            </w:r>
          </w:p>
          <w:p w14:paraId="493253DD">
            <w:pPr>
              <w:pStyle w:val="184"/>
              <w:spacing w:line="276" w:lineRule="auto"/>
              <w:ind w:left="110" w:right="82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 мин</w:t>
            </w:r>
          </w:p>
        </w:tc>
        <w:tc>
          <w:tcPr>
            <w:tcW w:w="2969" w:type="dxa"/>
            <w:noWrap w:val="0"/>
          </w:tcPr>
          <w:p w14:paraId="06ED688C">
            <w:pPr>
              <w:pStyle w:val="184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решить, в каких изменениях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нуждается. Our school is going to improve its website. Your group have been asked to discuss what to change.</w:t>
            </w:r>
          </w:p>
          <w:p w14:paraId="500E3529">
            <w:pPr>
              <w:pStyle w:val="184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dialogue.</w:t>
            </w:r>
          </w:p>
        </w:tc>
        <w:tc>
          <w:tcPr>
            <w:tcW w:w="2866" w:type="dxa"/>
            <w:noWrap w:val="0"/>
          </w:tcPr>
          <w:p w14:paraId="016FD7AF">
            <w:pPr>
              <w:pStyle w:val="184"/>
              <w:spacing w:line="276" w:lineRule="auto"/>
              <w:ind w:left="111" w:right="870"/>
              <w:rPr>
                <w:sz w:val="24"/>
              </w:rPr>
            </w:pP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страницу школьного сайта, высказывают и защищают свои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681" w:type="dxa"/>
            <w:noWrap w:val="0"/>
          </w:tcPr>
          <w:p w14:paraId="0AE11823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 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694" w:type="dxa"/>
            <w:noWrap w:val="0"/>
          </w:tcPr>
          <w:p w14:paraId="736F9859">
            <w:pPr>
              <w:pStyle w:val="184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</w:t>
            </w:r>
          </w:p>
          <w:p w14:paraId="7E3FD40E">
            <w:pPr>
              <w:pStyle w:val="184"/>
              <w:spacing w:before="3"/>
              <w:ind w:left="0"/>
              <w:rPr>
                <w:sz w:val="24"/>
              </w:rPr>
            </w:pPr>
          </w:p>
          <w:p w14:paraId="551ED569">
            <w:pPr>
              <w:pStyle w:val="18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Личностные: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E3BF557">
            <w:pPr>
              <w:pStyle w:val="184"/>
              <w:spacing w:before="41"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собственной речевой культуры в целом</w:t>
            </w:r>
          </w:p>
          <w:p w14:paraId="218F1206">
            <w:pPr>
              <w:pStyle w:val="184"/>
              <w:spacing w:before="4"/>
              <w:ind w:left="0"/>
              <w:rPr>
                <w:sz w:val="24"/>
              </w:rPr>
            </w:pPr>
          </w:p>
          <w:p w14:paraId="3706CFCA">
            <w:pPr>
              <w:pStyle w:val="18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14:paraId="4DC4BD1A">
            <w:pPr>
              <w:pStyle w:val="184"/>
              <w:spacing w:before="43" w:line="276" w:lineRule="auto"/>
              <w:ind w:right="238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компетенции, включая умение</w:t>
            </w:r>
          </w:p>
          <w:p w14:paraId="66B10DD6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FB0FF6A">
            <w:pPr>
              <w:pStyle w:val="184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окружающими,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социальные роли</w:t>
            </w:r>
          </w:p>
        </w:tc>
      </w:tr>
      <w:tr w14:paraId="45648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3" w:hRule="atLeast"/>
        </w:trPr>
        <w:tc>
          <w:tcPr>
            <w:tcW w:w="2784" w:type="dxa"/>
            <w:noWrap w:val="0"/>
          </w:tcPr>
          <w:p w14:paraId="403D6778">
            <w:pPr>
              <w:pStyle w:val="184"/>
              <w:spacing w:line="276" w:lineRule="auto"/>
              <w:ind w:left="110" w:right="8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>контроля и</w:t>
            </w:r>
          </w:p>
          <w:p w14:paraId="157841A8">
            <w:pPr>
              <w:pStyle w:val="184"/>
              <w:spacing w:line="272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самопроверки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088D72A9">
            <w:pPr>
              <w:pStyle w:val="184"/>
              <w:spacing w:line="272" w:lineRule="exact"/>
              <w:ind w:left="11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 мин</w:t>
            </w:r>
          </w:p>
          <w:p w14:paraId="4CCBC35D">
            <w:pPr>
              <w:pStyle w:val="184"/>
              <w:spacing w:line="272" w:lineRule="exact"/>
              <w:ind w:left="110"/>
              <w:rPr>
                <w:spacing w:val="-2"/>
                <w:sz w:val="24"/>
              </w:rPr>
            </w:pPr>
          </w:p>
        </w:tc>
        <w:tc>
          <w:tcPr>
            <w:tcW w:w="2969" w:type="dxa"/>
            <w:noWrap w:val="0"/>
          </w:tcPr>
          <w:p w14:paraId="41DB40D7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«Довольны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своим </w:t>
            </w:r>
            <w:r>
              <w:rPr>
                <w:spacing w:val="-2"/>
                <w:sz w:val="24"/>
              </w:rPr>
              <w:t>результатом?»</w:t>
            </w:r>
          </w:p>
        </w:tc>
        <w:tc>
          <w:tcPr>
            <w:tcW w:w="2866" w:type="dxa"/>
            <w:noWrap w:val="0"/>
          </w:tcPr>
          <w:p w14:paraId="2FFA1C3C">
            <w:pPr>
              <w:pStyle w:val="184"/>
              <w:spacing w:line="276" w:lineRule="auto"/>
              <w:ind w:left="111" w:right="17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групповой работы с текстом и сайтом учащиеся </w:t>
            </w:r>
            <w:r>
              <w:rPr>
                <w:spacing w:val="-2"/>
                <w:sz w:val="24"/>
              </w:rPr>
              <w:t>пользуются</w:t>
            </w:r>
          </w:p>
          <w:p w14:paraId="03F1217C">
            <w:pPr>
              <w:pStyle w:val="184"/>
              <w:spacing w:line="276" w:lineRule="auto"/>
              <w:ind w:left="111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самоконтролем: </w:t>
            </w:r>
            <w:r>
              <w:rPr>
                <w:sz w:val="24"/>
              </w:rPr>
              <w:t>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  <w:p w14:paraId="4AFF5DCB">
            <w:pPr>
              <w:pStyle w:val="184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конкретные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 ученика школы, для</w:t>
            </w:r>
          </w:p>
          <w:p w14:paraId="1402E995">
            <w:pPr>
              <w:pStyle w:val="184"/>
              <w:spacing w:line="273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разных классов, для 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681" w:type="dxa"/>
            <w:noWrap w:val="0"/>
          </w:tcPr>
          <w:p w14:paraId="52C7CCE2">
            <w:pPr>
              <w:pStyle w:val="184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</w:t>
            </w:r>
          </w:p>
        </w:tc>
        <w:tc>
          <w:tcPr>
            <w:tcW w:w="3694" w:type="dxa"/>
            <w:noWrap w:val="0"/>
          </w:tcPr>
          <w:p w14:paraId="34613CBB">
            <w:pPr>
              <w:pStyle w:val="184"/>
              <w:spacing w:line="273" w:lineRule="auto"/>
              <w:ind w:right="27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разрешение конфликтов,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коррекция и оценка действий партнера.</w:t>
            </w:r>
          </w:p>
          <w:p w14:paraId="0F221975">
            <w:pPr>
              <w:pStyle w:val="184"/>
              <w:spacing w:before="5"/>
              <w:ind w:left="0"/>
              <w:rPr>
                <w:sz w:val="24"/>
              </w:rPr>
            </w:pPr>
          </w:p>
          <w:p w14:paraId="4C089E1C">
            <w:pPr>
              <w:pStyle w:val="18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контроль,</w:t>
            </w:r>
          </w:p>
          <w:p w14:paraId="206D1669">
            <w:pPr>
              <w:pStyle w:val="184"/>
              <w:spacing w:before="43" w:line="273" w:lineRule="auto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выполненной </w:t>
            </w:r>
            <w:r>
              <w:rPr>
                <w:spacing w:val="-2"/>
                <w:sz w:val="24"/>
              </w:rPr>
              <w:t>работы.</w:t>
            </w:r>
          </w:p>
        </w:tc>
      </w:tr>
    </w:tbl>
    <w:p w14:paraId="54248E59">
      <w:pPr>
        <w:pStyle w:val="184"/>
        <w:spacing w:after="0" w:line="273" w:lineRule="auto"/>
        <w:rPr>
          <w:sz w:val="24"/>
        </w:rPr>
        <w:sectPr>
          <w:pgSz w:w="16840" w:h="11910" w:orient="landscape"/>
          <w:pgMar w:top="1340" w:right="566" w:bottom="1200" w:left="992" w:header="0" w:footer="1002" w:gutter="0"/>
          <w:cols w:space="1701" w:num="1"/>
          <w:docGrid w:linePitch="360" w:charSpace="0"/>
        </w:sectPr>
      </w:pPr>
    </w:p>
    <w:p w14:paraId="2FB73499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13AE8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9" w:hRule="atLeast"/>
        </w:trPr>
        <w:tc>
          <w:tcPr>
            <w:tcW w:w="2784" w:type="dxa"/>
            <w:noWrap w:val="0"/>
          </w:tcPr>
          <w:p w14:paraId="28938A33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969" w:type="dxa"/>
            <w:noWrap w:val="0"/>
          </w:tcPr>
          <w:p w14:paraId="4D042FB3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866" w:type="dxa"/>
            <w:noWrap w:val="0"/>
          </w:tcPr>
          <w:p w14:paraId="2D217324">
            <w:pPr>
              <w:pStyle w:val="184"/>
              <w:spacing w:line="273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оценивание работы 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14:paraId="64B84D04">
            <w:pPr>
              <w:pStyle w:val="184"/>
              <w:spacing w:before="5"/>
              <w:ind w:left="0"/>
              <w:rPr>
                <w:sz w:val="24"/>
              </w:rPr>
            </w:pPr>
          </w:p>
          <w:p w14:paraId="7A55AF9F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Группа показывает смайлик,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довольна своей работой.</w:t>
            </w:r>
          </w:p>
        </w:tc>
        <w:tc>
          <w:tcPr>
            <w:tcW w:w="2681" w:type="dxa"/>
            <w:noWrap w:val="0"/>
          </w:tcPr>
          <w:p w14:paraId="7B47A637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3694" w:type="dxa"/>
            <w:noWrap w:val="0"/>
          </w:tcPr>
          <w:p w14:paraId="574E578C">
            <w:pPr>
              <w:pStyle w:val="184"/>
              <w:ind w:left="0"/>
              <w:rPr>
                <w:sz w:val="24"/>
              </w:rPr>
            </w:pPr>
          </w:p>
        </w:tc>
      </w:tr>
      <w:tr w14:paraId="69CAD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2784" w:type="dxa"/>
            <w:noWrap w:val="0"/>
          </w:tcPr>
          <w:p w14:paraId="26C07936">
            <w:pPr>
              <w:pStyle w:val="184"/>
              <w:spacing w:line="273" w:lineRule="auto"/>
              <w:ind w:left="110" w:right="82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Рефлексивно-оценочная часть.</w:t>
            </w:r>
          </w:p>
          <w:p w14:paraId="21CF3247">
            <w:pPr>
              <w:pStyle w:val="184"/>
              <w:spacing w:before="3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 мин</w:t>
            </w:r>
          </w:p>
          <w:p w14:paraId="3461D2B7">
            <w:pPr>
              <w:pStyle w:val="184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969" w:type="dxa"/>
            <w:noWrap w:val="0"/>
          </w:tcPr>
          <w:p w14:paraId="0B0423D5">
            <w:pPr>
              <w:pStyle w:val="184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Учитель предлагает 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14:paraId="17CBABE0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14:paraId="0D687558">
            <w:pPr>
              <w:pStyle w:val="184"/>
              <w:spacing w:before="37" w:line="278" w:lineRule="auto"/>
              <w:ind w:right="742"/>
              <w:rPr>
                <w:sz w:val="24"/>
              </w:rPr>
            </w:pPr>
            <w:r>
              <w:rPr>
                <w:sz w:val="24"/>
              </w:rPr>
              <w:t>представила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лучшие </w:t>
            </w:r>
            <w:r>
              <w:rPr>
                <w:spacing w:val="-2"/>
                <w:sz w:val="24"/>
              </w:rPr>
              <w:t>предложения?»</w:t>
            </w:r>
          </w:p>
        </w:tc>
        <w:tc>
          <w:tcPr>
            <w:tcW w:w="2866" w:type="dxa"/>
            <w:noWrap w:val="0"/>
          </w:tcPr>
          <w:p w14:paraId="1DB62F90">
            <w:pPr>
              <w:pStyle w:val="184"/>
              <w:spacing w:line="273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Ученики выставляют 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 разных смайликов.</w:t>
            </w:r>
          </w:p>
        </w:tc>
        <w:tc>
          <w:tcPr>
            <w:tcW w:w="2681" w:type="dxa"/>
            <w:noWrap w:val="0"/>
          </w:tcPr>
          <w:p w14:paraId="705A83AA">
            <w:pPr>
              <w:pStyle w:val="184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3694" w:type="dxa"/>
            <w:noWrap w:val="0"/>
          </w:tcPr>
          <w:p w14:paraId="323DF666">
            <w:pPr>
              <w:pStyle w:val="184"/>
              <w:spacing w:line="273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саморегуляция – способность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усилию.</w:t>
            </w:r>
          </w:p>
          <w:p w14:paraId="23BCABCF">
            <w:pPr>
              <w:pStyle w:val="184"/>
              <w:spacing w:before="6"/>
              <w:ind w:left="0"/>
              <w:rPr>
                <w:sz w:val="24"/>
              </w:rPr>
            </w:pPr>
          </w:p>
          <w:p w14:paraId="7362CBE1">
            <w:pPr>
              <w:pStyle w:val="184"/>
              <w:spacing w:line="276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умение слушать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диалог, участвовать в коллективном</w:t>
            </w:r>
          </w:p>
        </w:tc>
      </w:tr>
    </w:tbl>
    <w:p w14:paraId="1275B4DE">
      <w:pPr>
        <w:pStyle w:val="184"/>
        <w:spacing w:after="0" w:line="276" w:lineRule="auto"/>
        <w:rPr>
          <w:sz w:val="24"/>
        </w:rPr>
        <w:sectPr>
          <w:pgSz w:w="16840" w:h="11910" w:orient="landscape"/>
          <w:pgMar w:top="1340" w:right="566" w:bottom="1200" w:left="992" w:header="0" w:footer="1002" w:gutter="0"/>
          <w:cols w:space="1701" w:num="1"/>
          <w:docGrid w:linePitch="360" w:charSpace="0"/>
        </w:sectPr>
      </w:pPr>
    </w:p>
    <w:p w14:paraId="66605FF4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61072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84" w:type="dxa"/>
            <w:noWrap w:val="0"/>
          </w:tcPr>
          <w:p w14:paraId="78324B05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969" w:type="dxa"/>
            <w:noWrap w:val="0"/>
          </w:tcPr>
          <w:p w14:paraId="3B4FEB91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866" w:type="dxa"/>
            <w:noWrap w:val="0"/>
          </w:tcPr>
          <w:p w14:paraId="45CB38ED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681" w:type="dxa"/>
            <w:noWrap w:val="0"/>
          </w:tcPr>
          <w:p w14:paraId="354707D9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3694" w:type="dxa"/>
            <w:noWrap w:val="0"/>
          </w:tcPr>
          <w:p w14:paraId="106762CC">
            <w:pPr>
              <w:pStyle w:val="184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обсуждении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владение </w:t>
            </w:r>
            <w:r>
              <w:rPr>
                <w:spacing w:val="-2"/>
                <w:sz w:val="24"/>
              </w:rPr>
              <w:t>речью.</w:t>
            </w:r>
          </w:p>
        </w:tc>
      </w:tr>
      <w:tr w14:paraId="457ED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1" w:hRule="atLeast"/>
        </w:trPr>
        <w:tc>
          <w:tcPr>
            <w:tcW w:w="2784" w:type="dxa"/>
            <w:noWrap w:val="0"/>
          </w:tcPr>
          <w:p w14:paraId="54437F70">
            <w:pPr>
              <w:pStyle w:val="184"/>
              <w:spacing w:line="278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Подведение итогов урока</w:t>
            </w:r>
          </w:p>
          <w:p w14:paraId="01D4629F">
            <w:pPr>
              <w:pStyle w:val="184"/>
              <w:spacing w:line="278" w:lineRule="auto"/>
              <w:ind w:left="110" w:right="22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 мин</w:t>
            </w:r>
          </w:p>
        </w:tc>
        <w:tc>
          <w:tcPr>
            <w:tcW w:w="2969" w:type="dxa"/>
            <w:noWrap w:val="0"/>
          </w:tcPr>
          <w:p w14:paraId="68D767BA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«Вспомните,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какие задачи вы сегодня ставили перед собой на </w:t>
            </w:r>
            <w:r>
              <w:rPr>
                <w:spacing w:val="-2"/>
                <w:sz w:val="24"/>
              </w:rPr>
              <w:t>уроке?»</w:t>
            </w:r>
          </w:p>
          <w:p w14:paraId="56895690">
            <w:pPr>
              <w:pStyle w:val="184"/>
              <w:spacing w:before="275" w:line="276" w:lineRule="auto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«Опишите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закончив </w:t>
            </w:r>
            <w:r>
              <w:rPr>
                <w:spacing w:val="-2"/>
                <w:sz w:val="24"/>
              </w:rPr>
              <w:t>предложения:</w:t>
            </w:r>
          </w:p>
          <w:p w14:paraId="3D6E56C6">
            <w:pPr>
              <w:pStyle w:val="184"/>
              <w:spacing w:before="1"/>
              <w:ind w:left="0"/>
              <w:rPr>
                <w:sz w:val="24"/>
              </w:rPr>
            </w:pPr>
          </w:p>
          <w:p w14:paraId="243A15FF">
            <w:pPr>
              <w:pStyle w:val="184"/>
              <w:spacing w:line="520" w:lineRule="auto"/>
              <w:ind w:right="742"/>
              <w:rPr>
                <w:sz w:val="24"/>
              </w:rPr>
            </w:pPr>
            <w:r>
              <w:rPr>
                <w:sz w:val="24"/>
              </w:rPr>
              <w:t>The lesson was … 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websites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14:paraId="571A29C6">
            <w:pPr>
              <w:pStyle w:val="184"/>
              <w:spacing w:line="520" w:lineRule="auto"/>
              <w:ind w:right="674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… I learnt …»</w:t>
            </w:r>
          </w:p>
          <w:p w14:paraId="0C5DD747">
            <w:pPr>
              <w:pStyle w:val="184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своих впечатлениях.</w:t>
            </w:r>
          </w:p>
        </w:tc>
        <w:tc>
          <w:tcPr>
            <w:tcW w:w="2866" w:type="dxa"/>
            <w:noWrap w:val="0"/>
          </w:tcPr>
          <w:p w14:paraId="20437F55">
            <w:pPr>
              <w:pStyle w:val="184"/>
              <w:spacing w:line="520" w:lineRule="auto"/>
              <w:ind w:left="111" w:right="13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высказываются: The lesson was …</w:t>
            </w:r>
          </w:p>
          <w:p w14:paraId="60290AE3">
            <w:pPr>
              <w:pStyle w:val="184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websites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  <w:p w14:paraId="18077A7D">
            <w:pPr>
              <w:pStyle w:val="184"/>
              <w:spacing w:before="37"/>
              <w:ind w:left="0"/>
              <w:rPr>
                <w:sz w:val="24"/>
              </w:rPr>
            </w:pPr>
          </w:p>
          <w:p w14:paraId="49501A54">
            <w:pPr>
              <w:pStyle w:val="184"/>
              <w:spacing w:line="520" w:lineRule="auto"/>
              <w:ind w:left="111" w:right="574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… I learnt …</w:t>
            </w:r>
          </w:p>
        </w:tc>
        <w:tc>
          <w:tcPr>
            <w:tcW w:w="2681" w:type="dxa"/>
            <w:noWrap w:val="0"/>
          </w:tcPr>
          <w:p w14:paraId="0981095F">
            <w:pPr>
              <w:pStyle w:val="184"/>
              <w:spacing w:line="278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Ответить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4" w:type="dxa"/>
            <w:noWrap w:val="0"/>
          </w:tcPr>
          <w:p w14:paraId="03BBECC7">
            <w:pPr>
              <w:pStyle w:val="184"/>
              <w:spacing w:line="276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слушать и владеть речью.</w:t>
            </w:r>
          </w:p>
          <w:p w14:paraId="4419BA7B">
            <w:pPr>
              <w:pStyle w:val="184"/>
              <w:ind w:left="0"/>
              <w:rPr>
                <w:sz w:val="24"/>
              </w:rPr>
            </w:pPr>
          </w:p>
          <w:p w14:paraId="56C795D4">
            <w:pPr>
              <w:pStyle w:val="184"/>
              <w:spacing w:before="1" w:line="273" w:lineRule="auto"/>
              <w:ind w:right="388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саморегуляция, </w:t>
            </w:r>
            <w:r>
              <w:rPr>
                <w:spacing w:val="-2"/>
                <w:sz w:val="24"/>
              </w:rPr>
              <w:t>оценка.</w:t>
            </w:r>
          </w:p>
        </w:tc>
      </w:tr>
      <w:tr w14:paraId="7496D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784" w:type="dxa"/>
            <w:noWrap w:val="0"/>
          </w:tcPr>
          <w:p w14:paraId="15977149">
            <w:pPr>
              <w:pStyle w:val="184"/>
              <w:spacing w:line="273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  <w:p w14:paraId="2636ED91">
            <w:pPr>
              <w:pStyle w:val="184"/>
              <w:spacing w:line="273" w:lineRule="exact"/>
              <w:ind w:left="11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1 мин</w:t>
            </w:r>
          </w:p>
        </w:tc>
        <w:tc>
          <w:tcPr>
            <w:tcW w:w="2969" w:type="dxa"/>
            <w:noWrap w:val="0"/>
          </w:tcPr>
          <w:p w14:paraId="7A2EBBA2">
            <w:pPr>
              <w:pStyle w:val="184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</w:p>
          <w:p w14:paraId="5715CCFA">
            <w:pPr>
              <w:pStyle w:val="184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дифференцированному</w:t>
            </w:r>
          </w:p>
        </w:tc>
        <w:tc>
          <w:tcPr>
            <w:tcW w:w="2866" w:type="dxa"/>
            <w:noWrap w:val="0"/>
          </w:tcPr>
          <w:p w14:paraId="6B0CE08C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2681" w:type="dxa"/>
            <w:noWrap w:val="0"/>
          </w:tcPr>
          <w:p w14:paraId="070ACB58">
            <w:pPr>
              <w:pStyle w:val="184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C14A8B3">
            <w:pPr>
              <w:pStyle w:val="184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94" w:type="dxa"/>
            <w:noWrap w:val="0"/>
          </w:tcPr>
          <w:p w14:paraId="6E5A5233">
            <w:pPr>
              <w:pStyle w:val="184"/>
              <w:spacing w:line="273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выбор</w:t>
            </w:r>
          </w:p>
          <w:p w14:paraId="35DF3426">
            <w:pPr>
              <w:pStyle w:val="184"/>
              <w:spacing w:before="41"/>
              <w:rPr>
                <w:sz w:val="24"/>
              </w:rPr>
            </w:pP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69C2895C">
      <w:pPr>
        <w:pStyle w:val="184"/>
        <w:spacing w:after="0"/>
        <w:rPr>
          <w:sz w:val="24"/>
        </w:rPr>
        <w:sectPr>
          <w:pgSz w:w="16840" w:h="11910" w:orient="landscape"/>
          <w:pgMar w:top="1340" w:right="566" w:bottom="1200" w:left="992" w:header="0" w:footer="1002" w:gutter="0"/>
          <w:cols w:space="1701" w:num="1"/>
          <w:docGrid w:linePitch="360" w:charSpace="0"/>
        </w:sectPr>
      </w:pPr>
    </w:p>
    <w:p w14:paraId="5F970641">
      <w:pPr>
        <w:pStyle w:val="23"/>
        <w:spacing w:before="125"/>
        <w:rPr>
          <w:sz w:val="20"/>
        </w:rPr>
      </w:pPr>
    </w:p>
    <w:tbl>
      <w:tblPr>
        <w:tblStyle w:val="12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4"/>
        <w:gridCol w:w="2969"/>
        <w:gridCol w:w="2866"/>
        <w:gridCol w:w="2681"/>
        <w:gridCol w:w="3694"/>
      </w:tblGrid>
      <w:tr w14:paraId="5573F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7" w:hRule="atLeast"/>
        </w:trPr>
        <w:tc>
          <w:tcPr>
            <w:tcW w:w="2784" w:type="dxa"/>
            <w:noWrap w:val="0"/>
          </w:tcPr>
          <w:p w14:paraId="59E2C8B0">
            <w:pPr>
              <w:pStyle w:val="184"/>
              <w:ind w:left="0"/>
              <w:rPr>
                <w:sz w:val="22"/>
              </w:rPr>
            </w:pPr>
          </w:p>
        </w:tc>
        <w:tc>
          <w:tcPr>
            <w:tcW w:w="2969" w:type="dxa"/>
            <w:noWrap w:val="0"/>
          </w:tcPr>
          <w:p w14:paraId="61AA4E1F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выполнению домашнего задания</w:t>
            </w:r>
          </w:p>
        </w:tc>
        <w:tc>
          <w:tcPr>
            <w:tcW w:w="2866" w:type="dxa"/>
            <w:noWrap w:val="0"/>
          </w:tcPr>
          <w:p w14:paraId="49D27F14">
            <w:pPr>
              <w:pStyle w:val="184"/>
              <w:ind w:left="0"/>
              <w:rPr>
                <w:sz w:val="22"/>
              </w:rPr>
            </w:pPr>
          </w:p>
        </w:tc>
        <w:tc>
          <w:tcPr>
            <w:tcW w:w="2681" w:type="dxa"/>
            <w:noWrap w:val="0"/>
          </w:tcPr>
          <w:p w14:paraId="11B6AC01">
            <w:pPr>
              <w:pStyle w:val="184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новыми выражениями и</w:t>
            </w:r>
          </w:p>
          <w:p w14:paraId="0CA3417D">
            <w:pPr>
              <w:pStyle w:val="184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идиомами </w:t>
            </w:r>
            <w:r>
              <w:rPr>
                <w:spacing w:val="-2"/>
                <w:sz w:val="24"/>
              </w:rPr>
              <w:t>урока.</w:t>
            </w:r>
          </w:p>
        </w:tc>
        <w:tc>
          <w:tcPr>
            <w:tcW w:w="3694" w:type="dxa"/>
            <w:noWrap w:val="0"/>
          </w:tcPr>
          <w:p w14:paraId="72C1E2FE">
            <w:pPr>
              <w:pStyle w:val="18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собственными силами и способностями.</w:t>
            </w:r>
          </w:p>
          <w:p w14:paraId="0294E7F8">
            <w:pPr>
              <w:pStyle w:val="184"/>
              <w:spacing w:line="278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 усвоено и что подлежит</w:t>
            </w:r>
          </w:p>
          <w:p w14:paraId="03C9C9C6">
            <w:pPr>
              <w:pStyle w:val="184"/>
              <w:spacing w:line="273" w:lineRule="auto"/>
              <w:ind w:right="194"/>
              <w:rPr>
                <w:sz w:val="24"/>
              </w:rPr>
            </w:pPr>
            <w:r>
              <w:rPr>
                <w:sz w:val="24"/>
              </w:rPr>
              <w:t>усвоению.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и уровня усвоения.</w:t>
            </w:r>
          </w:p>
          <w:p w14:paraId="745180BA">
            <w:pPr>
              <w:pStyle w:val="184"/>
              <w:spacing w:before="274" w:line="273" w:lineRule="auto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умение слушать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</w:tbl>
    <w:p w14:paraId="3C94CD11">
      <w:pPr>
        <w:pStyle w:val="23"/>
      </w:pPr>
    </w:p>
    <w:p w14:paraId="08B06128">
      <w:pPr>
        <w:pStyle w:val="23"/>
      </w:pPr>
    </w:p>
    <w:p w14:paraId="68BD32F0">
      <w:pPr>
        <w:pStyle w:val="23"/>
      </w:pPr>
    </w:p>
    <w:p w14:paraId="31B2484C">
      <w:pPr>
        <w:pStyle w:val="23"/>
      </w:pPr>
    </w:p>
    <w:p w14:paraId="3CFFC305">
      <w:pPr>
        <w:pStyle w:val="23"/>
      </w:pPr>
    </w:p>
    <w:p w14:paraId="7040F791">
      <w:pPr>
        <w:pStyle w:val="23"/>
        <w:spacing w:before="161"/>
      </w:pPr>
    </w:p>
    <w:sectPr>
      <w:pgSz w:w="16840" w:h="11910" w:orient="landscape"/>
      <w:pgMar w:top="1340" w:right="566" w:bottom="1200" w:left="992" w:header="0" w:footer="1002" w:gutter="0"/>
      <w:cols w:space="1701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3F02E">
    <w:pPr>
      <w:pStyle w:val="2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6783705</wp:posOffset>
              </wp:positionV>
              <wp:extent cx="23241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9061C2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12.35pt;margin-top:534.15pt;height:13.05pt;width:18.3pt;mso-position-horizontal-relative:page;mso-position-vertical-relative:page;z-index:-251657216;mso-width-relative:page;mso-height-relative:page;" filled="f" stroked="f" coordsize="21600,21600" o:gfxdata="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B74mL2wAAAA0BAAAPAAAAAAAAAAEAIAAAACIAAABkcnMvZG93bnJldi54bWxQ&#10;SwECFAAUAAAACACHTuJA/TSvcrsBAACBAwAADgAAAAAAAAABACAAAAAq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9061C2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86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4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28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070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51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954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396" w:hanging="361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)"/>
      <w:lvlJc w:val="left"/>
      <w:pPr>
        <w:ind w:left="86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4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28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070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51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954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396" w:hanging="361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ind w:left="86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4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28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070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51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954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396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5C35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1"/>
    <w:pPr>
      <w:widowControl w:val="0"/>
    </w:pPr>
    <w:rPr>
      <w:rFonts w:hint="default"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4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5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7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8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9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30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1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2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3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Heading 1 Char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pPr>
      <w:widowControl w:val="0"/>
      <w:spacing w:before="0" w:after="0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5">
    <w:name w:val="Title Char"/>
    <w:basedOn w:val="11"/>
    <w:link w:val="31"/>
    <w:qFormat/>
    <w:uiPriority w:val="10"/>
    <w:rPr>
      <w:sz w:val="48"/>
      <w:szCs w:val="48"/>
    </w:rPr>
  </w:style>
  <w:style w:type="character" w:customStyle="1" w:styleId="46">
    <w:name w:val="Subtitle Char"/>
    <w:basedOn w:val="11"/>
    <w:link w:val="33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11"/>
    <w:link w:val="20"/>
    <w:qFormat/>
    <w:uiPriority w:val="99"/>
  </w:style>
  <w:style w:type="character" w:customStyle="1" w:styleId="52">
    <w:name w:val="Footer Char"/>
    <w:basedOn w:val="11"/>
    <w:link w:val="32"/>
    <w:qFormat/>
    <w:uiPriority w:val="99"/>
  </w:style>
  <w:style w:type="character" w:customStyle="1" w:styleId="53">
    <w:name w:val="Caption Char"/>
    <w:link w:val="32"/>
    <w:qFormat/>
    <w:uiPriority w:val="99"/>
  </w:style>
  <w:style w:type="table" w:customStyle="1" w:styleId="54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18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pPr>
      <w:widowControl w:val="0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8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3">
    <w:name w:val="List Paragraph"/>
    <w:basedOn w:val="1"/>
    <w:qFormat/>
    <w:uiPriority w:val="1"/>
    <w:pPr>
      <w:ind w:left="859" w:hanging="359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84">
    <w:name w:val="Table Paragraph"/>
    <w:basedOn w:val="1"/>
    <w:qFormat/>
    <w:uiPriority w:val="1"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TotalTime>12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2025-11-27T09:14:00Z</dcterms:created>
  <dc:creator>Your User Name</dc:creator>
  <cp:lastModifiedBy>Степан Варавин</cp:lastModifiedBy>
  <dcterms:modified xsi:type="dcterms:W3CDTF">2026-03-01T19:20:13Z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5165E8F7CFFB4493931ED002B3DC98D8_12</vt:lpwstr>
  </property>
</Properties>
</file>