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A74273">
      <w:pPr>
        <w:pStyle w:val="2"/>
        <w:ind w:left="717" w:right="719"/>
        <w:jc w:val="center"/>
      </w:pPr>
      <w:r>
        <w:t>Технологическая</w:t>
      </w:r>
      <w:r>
        <w:rPr>
          <w:spacing w:val="-11"/>
        </w:rPr>
        <w:t xml:space="preserve"> </w:t>
      </w:r>
      <w:r>
        <w:t>карта</w:t>
      </w:r>
      <w:r>
        <w:rPr>
          <w:spacing w:val="-9"/>
        </w:rPr>
        <w:t xml:space="preserve"> </w:t>
      </w:r>
      <w:r>
        <w:t>открытого</w:t>
      </w:r>
      <w:r>
        <w:rPr>
          <w:spacing w:val="-9"/>
        </w:rPr>
        <w:t xml:space="preserve"> </w:t>
      </w:r>
      <w:r>
        <w:rPr>
          <w:spacing w:val="-2"/>
        </w:rPr>
        <w:t>урока</w:t>
      </w:r>
    </w:p>
    <w:p w14:paraId="034EABD9">
      <w:pPr>
        <w:pStyle w:val="23"/>
        <w:spacing w:before="105"/>
        <w:ind w:left="0" w:firstLine="0"/>
        <w:rPr>
          <w:b/>
        </w:rPr>
      </w:pPr>
    </w:p>
    <w:p w14:paraId="520F29E8">
      <w:pPr>
        <w:spacing w:before="0" w:line="340" w:lineRule="auto"/>
        <w:ind w:left="140" w:right="10915" w:firstLine="0"/>
        <w:jc w:val="left"/>
        <w:rPr>
          <w:b/>
          <w:bCs/>
          <w:sz w:val="28"/>
          <w:szCs w:val="28"/>
        </w:rPr>
      </w:pPr>
      <w:r>
        <w:rPr>
          <w:b/>
          <w:sz w:val="28"/>
        </w:rPr>
        <w:t>Предмет:</w:t>
      </w:r>
      <w:r>
        <w:rPr>
          <w:b/>
          <w:spacing w:val="-16"/>
          <w:sz w:val="28"/>
        </w:rPr>
        <w:t xml:space="preserve"> </w:t>
      </w:r>
      <w:r>
        <w:rPr>
          <w:sz w:val="28"/>
        </w:rPr>
        <w:t>английский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язык. </w:t>
      </w:r>
      <w:r>
        <w:rPr>
          <w:b/>
          <w:sz w:val="28"/>
        </w:rPr>
        <w:t>Учитель: Хабарова О.А.</w:t>
      </w:r>
    </w:p>
    <w:p w14:paraId="7AFC3EFC">
      <w:pPr>
        <w:spacing w:before="0" w:line="340" w:lineRule="auto"/>
        <w:ind w:left="140" w:right="10915" w:firstLine="0"/>
        <w:jc w:val="left"/>
        <w:rPr>
          <w:sz w:val="28"/>
          <w:szCs w:val="28"/>
        </w:rPr>
      </w:pPr>
      <w:r>
        <w:rPr>
          <w:b/>
          <w:sz w:val="28"/>
        </w:rPr>
        <w:t xml:space="preserve">Класс: </w:t>
      </w:r>
      <w:r>
        <w:rPr>
          <w:sz w:val="28"/>
        </w:rPr>
        <w:t xml:space="preserve">11 </w:t>
      </w:r>
    </w:p>
    <w:p w14:paraId="0D19D0D2">
      <w:pPr>
        <w:pStyle w:val="23"/>
        <w:spacing w:before="1"/>
        <w:ind w:left="140" w:firstLine="0"/>
      </w:pPr>
      <w:r>
        <w:rPr>
          <w:b/>
        </w:rPr>
        <w:t>УМК:</w:t>
      </w:r>
      <w:r>
        <w:rPr>
          <w:b/>
          <w:spacing w:val="-7"/>
        </w:rPr>
        <w:t xml:space="preserve"> </w:t>
      </w:r>
      <w:r>
        <w:t>Spotlight</w:t>
      </w:r>
      <w:r>
        <w:rPr>
          <w:spacing w:val="-3"/>
        </w:rPr>
        <w:t xml:space="preserve"> </w:t>
      </w:r>
      <w:r>
        <w:t>11,</w:t>
      </w:r>
      <w:r>
        <w:rPr>
          <w:spacing w:val="-7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Эванс,</w:t>
      </w:r>
      <w:r>
        <w:rPr>
          <w:spacing w:val="-4"/>
        </w:rPr>
        <w:t xml:space="preserve"> </w:t>
      </w:r>
      <w:r>
        <w:t>Дж.</w:t>
      </w:r>
      <w:r>
        <w:rPr>
          <w:spacing w:val="-4"/>
        </w:rPr>
        <w:t xml:space="preserve"> </w:t>
      </w:r>
      <w:r>
        <w:t>Дули,</w:t>
      </w:r>
      <w:r>
        <w:rPr>
          <w:spacing w:val="-4"/>
        </w:rPr>
        <w:t xml:space="preserve"> </w:t>
      </w:r>
      <w:r>
        <w:t>И.</w:t>
      </w:r>
      <w:r>
        <w:rPr>
          <w:spacing w:val="-4"/>
        </w:rPr>
        <w:t xml:space="preserve"> </w:t>
      </w:r>
      <w:r>
        <w:rPr>
          <w:spacing w:val="-2"/>
        </w:rPr>
        <w:t>Михеева.</w:t>
      </w:r>
    </w:p>
    <w:p w14:paraId="552E67B8">
      <w:pPr>
        <w:spacing w:before="135"/>
        <w:ind w:left="140" w:right="0" w:firstLine="0"/>
        <w:jc w:val="left"/>
        <w:rPr>
          <w:rFonts w:hint="default"/>
          <w:sz w:val="28"/>
          <w:lang w:val="ru-RU"/>
        </w:rPr>
      </w:pPr>
      <w:r>
        <w:rPr>
          <w:b/>
          <w:sz w:val="28"/>
        </w:rPr>
        <w:t>Тема:</w:t>
      </w:r>
      <w:r>
        <w:rPr>
          <w:b/>
          <w:spacing w:val="-5"/>
          <w:sz w:val="28"/>
        </w:rPr>
        <w:t xml:space="preserve"> </w:t>
      </w:r>
      <w:r>
        <w:rPr>
          <w:b/>
          <w:spacing w:val="-5"/>
          <w:sz w:val="28"/>
          <w:lang w:val="ru-RU"/>
        </w:rPr>
        <w:t>Жизнь</w:t>
      </w:r>
      <w:r>
        <w:rPr>
          <w:rFonts w:hint="default"/>
          <w:b/>
          <w:spacing w:val="-5"/>
          <w:sz w:val="28"/>
          <w:lang w:val="ru-RU"/>
        </w:rPr>
        <w:t xml:space="preserve"> на улицах</w:t>
      </w:r>
    </w:p>
    <w:p w14:paraId="6F395698">
      <w:pPr>
        <w:spacing w:before="134"/>
        <w:ind w:left="140" w:right="0" w:firstLine="0"/>
        <w:jc w:val="left"/>
        <w:rPr>
          <w:sz w:val="28"/>
        </w:rPr>
      </w:pPr>
      <w:r>
        <w:rPr>
          <w:b/>
          <w:sz w:val="28"/>
        </w:rPr>
        <w:t>Тип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урока</w:t>
      </w:r>
      <w:r>
        <w:rPr>
          <w:sz w:val="28"/>
        </w:rPr>
        <w:t>:</w:t>
      </w:r>
      <w:r>
        <w:rPr>
          <w:spacing w:val="-2"/>
          <w:sz w:val="28"/>
        </w:rPr>
        <w:t xml:space="preserve"> </w:t>
      </w:r>
      <w:r>
        <w:rPr>
          <w:sz w:val="28"/>
        </w:rPr>
        <w:t>урок</w:t>
      </w:r>
      <w:r>
        <w:rPr>
          <w:spacing w:val="-7"/>
          <w:sz w:val="28"/>
        </w:rPr>
        <w:t xml:space="preserve"> </w:t>
      </w:r>
      <w:r>
        <w:rPr>
          <w:sz w:val="28"/>
        </w:rPr>
        <w:t>открытия</w:t>
      </w:r>
      <w:r>
        <w:rPr>
          <w:spacing w:val="-6"/>
          <w:sz w:val="28"/>
        </w:rPr>
        <w:t xml:space="preserve"> </w:t>
      </w:r>
      <w:r>
        <w:rPr>
          <w:sz w:val="28"/>
        </w:rPr>
        <w:t>новых</w:t>
      </w:r>
      <w:r>
        <w:rPr>
          <w:spacing w:val="-2"/>
          <w:sz w:val="28"/>
        </w:rPr>
        <w:t xml:space="preserve"> знаний.</w:t>
      </w:r>
    </w:p>
    <w:p w14:paraId="2A2D218B">
      <w:pPr>
        <w:spacing w:before="136"/>
        <w:ind w:left="140" w:right="0" w:firstLine="0"/>
        <w:jc w:val="left"/>
        <w:rPr>
          <w:sz w:val="28"/>
        </w:rPr>
      </w:pPr>
      <w:r>
        <w:rPr>
          <w:b/>
          <w:sz w:val="28"/>
        </w:rPr>
        <w:t>Оснащение: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УМК,</w:t>
      </w:r>
      <w:r>
        <w:rPr>
          <w:spacing w:val="-9"/>
          <w:sz w:val="28"/>
        </w:rPr>
        <w:t xml:space="preserve"> </w:t>
      </w:r>
      <w:r>
        <w:rPr>
          <w:sz w:val="28"/>
        </w:rPr>
        <w:t>презентация,</w:t>
      </w:r>
      <w:r>
        <w:rPr>
          <w:spacing w:val="-5"/>
          <w:sz w:val="28"/>
        </w:rPr>
        <w:t xml:space="preserve"> </w:t>
      </w:r>
      <w:r>
        <w:rPr>
          <w:sz w:val="28"/>
        </w:rPr>
        <w:t>ПК,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проектор.</w:t>
      </w:r>
    </w:p>
    <w:p w14:paraId="2A80E264">
      <w:pPr>
        <w:pStyle w:val="23"/>
        <w:spacing w:before="134"/>
        <w:ind w:left="140" w:firstLine="0"/>
      </w:pPr>
      <w:r>
        <w:rPr>
          <w:b/>
        </w:rPr>
        <w:t>Технологии</w:t>
      </w:r>
      <w:r>
        <w:rPr>
          <w:b/>
          <w:spacing w:val="-4"/>
        </w:rPr>
        <w:t xml:space="preserve"> </w:t>
      </w:r>
      <w:r>
        <w:rPr>
          <w:b/>
        </w:rPr>
        <w:t>урока:</w:t>
      </w:r>
      <w:r>
        <w:rPr>
          <w:b/>
          <w:spacing w:val="-4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критического</w:t>
      </w:r>
      <w:r>
        <w:rPr>
          <w:spacing w:val="-2"/>
        </w:rPr>
        <w:t xml:space="preserve"> </w:t>
      </w:r>
      <w:r>
        <w:t>мышления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текстом,</w:t>
      </w:r>
      <w:r>
        <w:rPr>
          <w:spacing w:val="-1"/>
        </w:rPr>
        <w:t xml:space="preserve"> </w:t>
      </w:r>
      <w:r>
        <w:t>личностно-ориентированное</w:t>
      </w:r>
      <w:r>
        <w:rPr>
          <w:spacing w:val="-5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и информационные</w:t>
      </w:r>
      <w:r>
        <w:rPr>
          <w:spacing w:val="40"/>
        </w:rPr>
        <w:t xml:space="preserve"> </w:t>
      </w:r>
      <w:r>
        <w:t>технологии.</w:t>
      </w:r>
    </w:p>
    <w:p w14:paraId="13D0949B">
      <w:pPr>
        <w:pStyle w:val="2"/>
        <w:spacing w:before="141"/>
      </w:pPr>
      <w:r>
        <w:rPr>
          <w:spacing w:val="-2"/>
        </w:rPr>
        <w:t>Задачи:</w:t>
      </w:r>
    </w:p>
    <w:p w14:paraId="384C63A7">
      <w:pPr>
        <w:pStyle w:val="3"/>
        <w:spacing w:before="137"/>
      </w:pPr>
      <w:r>
        <w:rPr>
          <w:spacing w:val="-2"/>
        </w:rPr>
        <w:t>личностные</w:t>
      </w:r>
    </w:p>
    <w:p w14:paraId="5C6F2D30">
      <w:pPr>
        <w:pStyle w:val="183"/>
        <w:numPr>
          <w:ilvl w:val="0"/>
          <w:numId w:val="1"/>
        </w:numPr>
        <w:tabs>
          <w:tab w:val="left" w:pos="861"/>
        </w:tabs>
        <w:spacing w:before="321" w:after="0" w:line="240" w:lineRule="auto"/>
        <w:ind w:left="861" w:right="0" w:hanging="361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7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8"/>
          <w:sz w:val="28"/>
        </w:rPr>
        <w:t xml:space="preserve"> </w:t>
      </w:r>
      <w:r>
        <w:rPr>
          <w:sz w:val="28"/>
        </w:rPr>
        <w:t>со</w:t>
      </w:r>
      <w:r>
        <w:rPr>
          <w:spacing w:val="-7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14:paraId="2EEF7294">
      <w:pPr>
        <w:pStyle w:val="183"/>
        <w:numPr>
          <w:ilvl w:val="0"/>
          <w:numId w:val="1"/>
        </w:numPr>
        <w:tabs>
          <w:tab w:val="left" w:pos="861"/>
        </w:tabs>
        <w:spacing w:before="48" w:after="0" w:line="240" w:lineRule="auto"/>
        <w:ind w:left="861" w:right="0" w:hanging="361"/>
        <w:jc w:val="left"/>
        <w:rPr>
          <w:sz w:val="28"/>
        </w:rPr>
      </w:pPr>
      <w:r>
        <w:rPr>
          <w:sz w:val="28"/>
        </w:rPr>
        <w:t>формировать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12"/>
          <w:sz w:val="28"/>
        </w:rPr>
        <w:t xml:space="preserve"> </w:t>
      </w:r>
      <w:r>
        <w:rPr>
          <w:sz w:val="28"/>
        </w:rPr>
        <w:t>обдумывания</w:t>
      </w:r>
      <w:r>
        <w:rPr>
          <w:spacing w:val="-13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поступков;</w:t>
      </w:r>
    </w:p>
    <w:p w14:paraId="3A767313">
      <w:pPr>
        <w:pStyle w:val="183"/>
        <w:numPr>
          <w:ilvl w:val="0"/>
          <w:numId w:val="1"/>
        </w:numPr>
        <w:tabs>
          <w:tab w:val="left" w:pos="861"/>
        </w:tabs>
        <w:spacing w:before="47" w:after="0" w:line="240" w:lineRule="auto"/>
        <w:ind w:left="861" w:right="0" w:hanging="361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сострадание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бездомным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людям;</w:t>
      </w:r>
    </w:p>
    <w:p w14:paraId="209F231C">
      <w:pPr>
        <w:pStyle w:val="23"/>
        <w:spacing w:before="16"/>
        <w:ind w:left="0" w:firstLine="0"/>
      </w:pPr>
    </w:p>
    <w:p w14:paraId="2DAEBF12">
      <w:pPr>
        <w:pStyle w:val="3"/>
      </w:pPr>
      <w:r>
        <w:rPr>
          <w:spacing w:val="-2"/>
        </w:rPr>
        <w:t>предметные</w:t>
      </w:r>
    </w:p>
    <w:p w14:paraId="73991126">
      <w:pPr>
        <w:pStyle w:val="183"/>
        <w:numPr>
          <w:ilvl w:val="0"/>
          <w:numId w:val="1"/>
        </w:numPr>
        <w:tabs>
          <w:tab w:val="left" w:pos="861"/>
        </w:tabs>
        <w:spacing w:before="320" w:after="0" w:line="278" w:lineRule="auto"/>
        <w:ind w:left="861" w:right="1760" w:hanging="361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иноязычную</w:t>
      </w:r>
      <w:r>
        <w:rPr>
          <w:spacing w:val="-6"/>
          <w:sz w:val="28"/>
        </w:rPr>
        <w:t xml:space="preserve"> </w:t>
      </w:r>
      <w:r>
        <w:rPr>
          <w:sz w:val="28"/>
        </w:rPr>
        <w:t>коммуникативную</w:t>
      </w:r>
      <w:r>
        <w:rPr>
          <w:spacing w:val="-6"/>
          <w:sz w:val="28"/>
        </w:rPr>
        <w:t xml:space="preserve"> </w:t>
      </w:r>
      <w:r>
        <w:rPr>
          <w:sz w:val="28"/>
        </w:rPr>
        <w:t>компетенцию,</w:t>
      </w:r>
      <w:r>
        <w:rPr>
          <w:spacing w:val="-8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самореализации;</w:t>
      </w:r>
    </w:p>
    <w:p w14:paraId="36E6DD08">
      <w:pPr>
        <w:pStyle w:val="183"/>
        <w:numPr>
          <w:ilvl w:val="0"/>
          <w:numId w:val="1"/>
        </w:numPr>
        <w:tabs>
          <w:tab w:val="left" w:pos="861"/>
        </w:tabs>
        <w:spacing w:before="0" w:after="0" w:line="317" w:lineRule="exact"/>
        <w:ind w:left="861" w:right="0" w:hanging="361"/>
        <w:jc w:val="left"/>
        <w:rPr>
          <w:sz w:val="28"/>
        </w:rPr>
      </w:pPr>
      <w:r>
        <w:rPr>
          <w:sz w:val="28"/>
        </w:rPr>
        <w:t>способствовать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овладению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6"/>
          <w:sz w:val="28"/>
        </w:rPr>
        <w:t xml:space="preserve"> </w:t>
      </w:r>
      <w:r>
        <w:rPr>
          <w:sz w:val="28"/>
        </w:rPr>
        <w:t>об</w:t>
      </w:r>
      <w:r>
        <w:rPr>
          <w:spacing w:val="-4"/>
          <w:sz w:val="28"/>
        </w:rPr>
        <w:t xml:space="preserve"> </w:t>
      </w:r>
      <w:r>
        <w:rPr>
          <w:sz w:val="28"/>
        </w:rPr>
        <w:t>одной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глобальных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8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5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языка;</w:t>
      </w:r>
    </w:p>
    <w:p w14:paraId="65D55070">
      <w:pPr>
        <w:pStyle w:val="183"/>
        <w:spacing w:after="0" w:line="317" w:lineRule="exact"/>
        <w:jc w:val="left"/>
        <w:rPr>
          <w:sz w:val="28"/>
        </w:rPr>
        <w:sectPr>
          <w:type w:val="continuous"/>
          <w:pgSz w:w="16840" w:h="11910" w:orient="landscape"/>
          <w:pgMar w:top="1040" w:right="992" w:bottom="280" w:left="992" w:header="709" w:footer="709" w:gutter="0"/>
          <w:cols w:space="1701" w:num="1"/>
          <w:docGrid w:linePitch="360" w:charSpace="0"/>
        </w:sectPr>
      </w:pPr>
    </w:p>
    <w:p w14:paraId="7BC3E2AB">
      <w:pPr>
        <w:pStyle w:val="183"/>
        <w:numPr>
          <w:ilvl w:val="0"/>
          <w:numId w:val="1"/>
        </w:numPr>
        <w:tabs>
          <w:tab w:val="left" w:pos="861"/>
        </w:tabs>
        <w:spacing w:before="76" w:after="0" w:line="273" w:lineRule="auto"/>
        <w:ind w:left="861" w:right="1563" w:hanging="361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иностранный</w:t>
      </w:r>
      <w:r>
        <w:rPr>
          <w:spacing w:val="-3"/>
          <w:sz w:val="28"/>
        </w:rPr>
        <w:t xml:space="preserve"> </w:t>
      </w:r>
      <w:r>
        <w:rPr>
          <w:sz w:val="28"/>
        </w:rPr>
        <w:t>язык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средство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иноязычных </w:t>
      </w:r>
      <w:r>
        <w:rPr>
          <w:spacing w:val="-2"/>
          <w:sz w:val="28"/>
        </w:rPr>
        <w:t>источников;</w:t>
      </w:r>
    </w:p>
    <w:p w14:paraId="70E8AE89">
      <w:pPr>
        <w:pStyle w:val="3"/>
        <w:spacing w:before="293"/>
      </w:pPr>
      <w:r>
        <w:rPr>
          <w:spacing w:val="-2"/>
        </w:rPr>
        <w:t>метапредметные</w:t>
      </w:r>
    </w:p>
    <w:p w14:paraId="57057E18">
      <w:pPr>
        <w:pStyle w:val="183"/>
        <w:numPr>
          <w:ilvl w:val="0"/>
          <w:numId w:val="1"/>
        </w:numPr>
        <w:tabs>
          <w:tab w:val="left" w:pos="861"/>
        </w:tabs>
        <w:spacing w:before="322" w:after="0" w:line="278" w:lineRule="auto"/>
        <w:ind w:left="861" w:right="1797" w:hanging="361"/>
        <w:jc w:val="left"/>
        <w:rPr>
          <w:sz w:val="28"/>
        </w:rPr>
      </w:pPr>
      <w:r>
        <w:rPr>
          <w:sz w:val="28"/>
        </w:rPr>
        <w:t>совершенствовать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6"/>
          <w:sz w:val="28"/>
        </w:rPr>
        <w:t xml:space="preserve"> </w:t>
      </w:r>
      <w:r>
        <w:rPr>
          <w:sz w:val="28"/>
        </w:rPr>
        <w:t>цели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учебной деятельности,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еѐ </w:t>
      </w:r>
      <w:r>
        <w:rPr>
          <w:spacing w:val="-2"/>
          <w:sz w:val="28"/>
        </w:rPr>
        <w:t>осуществление;</w:t>
      </w:r>
    </w:p>
    <w:p w14:paraId="14E0FF2B">
      <w:pPr>
        <w:pStyle w:val="183"/>
        <w:numPr>
          <w:ilvl w:val="0"/>
          <w:numId w:val="1"/>
        </w:numPr>
        <w:tabs>
          <w:tab w:val="left" w:pos="861"/>
        </w:tabs>
        <w:spacing w:before="0" w:after="0" w:line="317" w:lineRule="exact"/>
        <w:ind w:left="861" w:right="0" w:hanging="361"/>
        <w:jc w:val="left"/>
        <w:rPr>
          <w:sz w:val="28"/>
        </w:rPr>
      </w:pPr>
      <w:r>
        <w:rPr>
          <w:sz w:val="28"/>
        </w:rPr>
        <w:t>совершенствовать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продуктивно</w:t>
      </w:r>
      <w:r>
        <w:rPr>
          <w:spacing w:val="-12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0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14:paraId="08D1EB36">
      <w:pPr>
        <w:pStyle w:val="183"/>
        <w:numPr>
          <w:ilvl w:val="0"/>
          <w:numId w:val="1"/>
        </w:numPr>
        <w:tabs>
          <w:tab w:val="left" w:pos="861"/>
        </w:tabs>
        <w:spacing w:before="48" w:after="0" w:line="240" w:lineRule="auto"/>
        <w:ind w:left="861" w:right="0" w:hanging="361"/>
        <w:jc w:val="left"/>
        <w:rPr>
          <w:sz w:val="28"/>
        </w:rPr>
      </w:pPr>
      <w:r>
        <w:rPr>
          <w:sz w:val="28"/>
        </w:rPr>
        <w:t>формировать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критически</w:t>
      </w:r>
      <w:r>
        <w:rPr>
          <w:spacing w:val="-10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информацию;</w:t>
      </w:r>
    </w:p>
    <w:p w14:paraId="67E4211B">
      <w:pPr>
        <w:pStyle w:val="183"/>
        <w:numPr>
          <w:ilvl w:val="0"/>
          <w:numId w:val="1"/>
        </w:numPr>
        <w:tabs>
          <w:tab w:val="left" w:pos="861"/>
        </w:tabs>
        <w:spacing w:before="45" w:after="0" w:line="240" w:lineRule="auto"/>
        <w:ind w:left="861" w:right="0" w:hanging="361"/>
        <w:jc w:val="left"/>
        <w:rPr>
          <w:sz w:val="28"/>
        </w:rPr>
      </w:pPr>
      <w:r>
        <w:rPr>
          <w:sz w:val="28"/>
        </w:rPr>
        <w:t>совершенствовать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-7"/>
          <w:sz w:val="28"/>
        </w:rPr>
        <w:t xml:space="preserve"> </w:t>
      </w:r>
      <w:r>
        <w:rPr>
          <w:sz w:val="28"/>
        </w:rPr>
        <w:t>свою</w:t>
      </w:r>
      <w:r>
        <w:rPr>
          <w:spacing w:val="-6"/>
          <w:sz w:val="28"/>
        </w:rPr>
        <w:t xml:space="preserve"> </w:t>
      </w:r>
      <w:r>
        <w:rPr>
          <w:sz w:val="28"/>
        </w:rPr>
        <w:t>точку</w:t>
      </w:r>
      <w:r>
        <w:rPr>
          <w:spacing w:val="-7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английском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языке.</w:t>
      </w:r>
    </w:p>
    <w:p w14:paraId="4AB26566">
      <w:pPr>
        <w:pStyle w:val="23"/>
        <w:spacing w:before="9"/>
        <w:ind w:left="0" w:firstLine="0"/>
      </w:pPr>
    </w:p>
    <w:p w14:paraId="1ADC6677">
      <w:pPr>
        <w:pStyle w:val="23"/>
        <w:spacing w:line="276" w:lineRule="auto"/>
        <w:ind w:left="140" w:right="141" w:firstLine="708"/>
        <w:jc w:val="both"/>
      </w:pPr>
      <w:r>
        <w:t>Критическое мышление - это способность ставить новые вопросы и анализировать информацию с тем, чтобы применить полученные результаты, как к стандартным, так и нестандартным ситуациям. Для людей, мыслящих критически, понимание информации является началом, а не завершением обучения. Благодаря данной технологии интенсивно развивается умение работать с письменным текстом. У учащихся повышается самооценка, развивается рефлексия, появляется потребность в познании нового. Технология</w:t>
      </w:r>
      <w:r>
        <w:rPr>
          <w:spacing w:val="40"/>
        </w:rPr>
        <w:t xml:space="preserve"> </w:t>
      </w:r>
      <w:r>
        <w:t xml:space="preserve">выводит учителя на обучение учащегося решать </w:t>
      </w:r>
      <w:r>
        <w:rPr>
          <w:spacing w:val="-2"/>
        </w:rPr>
        <w:t>проблему.</w:t>
      </w:r>
    </w:p>
    <w:p w14:paraId="7C32CB0B">
      <w:pPr>
        <w:pStyle w:val="2"/>
        <w:spacing w:before="284"/>
        <w:ind w:left="3419"/>
      </w:pPr>
      <w:r>
        <w:t>Функции</w:t>
      </w:r>
      <w:r>
        <w:rPr>
          <w:spacing w:val="-10"/>
        </w:rPr>
        <w:t xml:space="preserve"> </w:t>
      </w:r>
      <w:r>
        <w:t>трех</w:t>
      </w:r>
      <w:r>
        <w:rPr>
          <w:spacing w:val="-5"/>
        </w:rPr>
        <w:t xml:space="preserve"> </w:t>
      </w:r>
      <w:r>
        <w:t>фаз</w:t>
      </w:r>
      <w:r>
        <w:rPr>
          <w:spacing w:val="-10"/>
        </w:rPr>
        <w:t xml:space="preserve"> </w:t>
      </w:r>
      <w:r>
        <w:t>технологии</w:t>
      </w:r>
      <w:r>
        <w:rPr>
          <w:spacing w:val="-7"/>
        </w:rPr>
        <w:t xml:space="preserve"> </w:t>
      </w:r>
      <w:r>
        <w:t>«развития</w:t>
      </w:r>
      <w:r>
        <w:rPr>
          <w:spacing w:val="-8"/>
        </w:rPr>
        <w:t xml:space="preserve"> </w:t>
      </w:r>
      <w:r>
        <w:t>критического</w:t>
      </w:r>
      <w:r>
        <w:rPr>
          <w:spacing w:val="-9"/>
        </w:rPr>
        <w:t xml:space="preserve"> </w:t>
      </w:r>
      <w:r>
        <w:rPr>
          <w:spacing w:val="-2"/>
        </w:rPr>
        <w:t>мышления».</w:t>
      </w:r>
    </w:p>
    <w:p w14:paraId="08B9CB79">
      <w:pPr>
        <w:pStyle w:val="23"/>
        <w:spacing w:before="4"/>
        <w:ind w:left="0" w:firstLine="0"/>
        <w:rPr>
          <w:b/>
        </w:rPr>
      </w:pPr>
    </w:p>
    <w:p w14:paraId="11ACEC73">
      <w:pPr>
        <w:pStyle w:val="183"/>
        <w:numPr>
          <w:ilvl w:val="1"/>
          <w:numId w:val="1"/>
        </w:numPr>
        <w:tabs>
          <w:tab w:val="left" w:pos="1209"/>
        </w:tabs>
        <w:spacing w:before="0" w:after="0" w:line="273" w:lineRule="auto"/>
        <w:ind w:left="1209" w:right="658" w:hanging="360"/>
        <w:jc w:val="left"/>
        <w:rPr>
          <w:sz w:val="28"/>
        </w:rPr>
      </w:pPr>
      <w:r>
        <w:rPr>
          <w:b/>
          <w:i/>
          <w:sz w:val="28"/>
        </w:rPr>
        <w:t>Вызов.</w:t>
      </w:r>
      <w:r>
        <w:rPr>
          <w:b/>
          <w:i/>
          <w:spacing w:val="-4"/>
          <w:sz w:val="28"/>
        </w:rPr>
        <w:t xml:space="preserve"> </w:t>
      </w:r>
      <w:r>
        <w:rPr>
          <w:sz w:val="28"/>
        </w:rPr>
        <w:t>Эта</w:t>
      </w:r>
      <w:r>
        <w:rPr>
          <w:spacing w:val="-4"/>
          <w:sz w:val="28"/>
        </w:rPr>
        <w:t xml:space="preserve"> </w:t>
      </w:r>
      <w:r>
        <w:rPr>
          <w:sz w:val="28"/>
        </w:rPr>
        <w:t>стадия</w:t>
      </w:r>
      <w:r>
        <w:rPr>
          <w:spacing w:val="-2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-5"/>
          <w:sz w:val="28"/>
        </w:rPr>
        <w:t xml:space="preserve"> </w:t>
      </w:r>
      <w:r>
        <w:rPr>
          <w:sz w:val="28"/>
        </w:rPr>
        <w:t>актуализировать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обобщить</w:t>
      </w:r>
      <w:r>
        <w:rPr>
          <w:spacing w:val="-3"/>
          <w:sz w:val="28"/>
        </w:rPr>
        <w:t xml:space="preserve"> </w:t>
      </w:r>
      <w:r>
        <w:rPr>
          <w:sz w:val="28"/>
        </w:rPr>
        <w:t>имеющиеся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-5"/>
          <w:sz w:val="28"/>
        </w:rPr>
        <w:t xml:space="preserve"> </w:t>
      </w:r>
      <w:r>
        <w:rPr>
          <w:sz w:val="28"/>
        </w:rPr>
        <w:t>теме</w:t>
      </w:r>
      <w:r>
        <w:rPr>
          <w:spacing w:val="-2"/>
          <w:sz w:val="28"/>
        </w:rPr>
        <w:t xml:space="preserve"> </w:t>
      </w:r>
      <w:r>
        <w:rPr>
          <w:sz w:val="28"/>
        </w:rPr>
        <w:t>или проблеме; вызвать устойчивый интерес к изучаемой теме, мотивировать ученика к учебной деятельности.</w:t>
      </w:r>
    </w:p>
    <w:p w14:paraId="01EEF448">
      <w:pPr>
        <w:pStyle w:val="183"/>
        <w:numPr>
          <w:ilvl w:val="2"/>
          <w:numId w:val="1"/>
        </w:numPr>
        <w:tabs>
          <w:tab w:val="left" w:pos="1929"/>
        </w:tabs>
        <w:spacing w:before="286" w:after="0" w:line="240" w:lineRule="auto"/>
        <w:ind w:left="1929" w:right="0" w:hanging="360"/>
        <w:jc w:val="left"/>
        <w:rPr>
          <w:sz w:val="28"/>
        </w:rPr>
      </w:pPr>
      <w:r>
        <w:rPr>
          <w:sz w:val="28"/>
        </w:rPr>
        <w:t>Мотивационная</w:t>
      </w:r>
      <w:r>
        <w:rPr>
          <w:spacing w:val="-6"/>
          <w:sz w:val="28"/>
        </w:rPr>
        <w:t xml:space="preserve"> </w:t>
      </w:r>
      <w:r>
        <w:rPr>
          <w:sz w:val="28"/>
        </w:rPr>
        <w:t>(побуждение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новой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информацией,</w:t>
      </w:r>
      <w:r>
        <w:rPr>
          <w:spacing w:val="-6"/>
          <w:sz w:val="28"/>
        </w:rPr>
        <w:t xml:space="preserve"> </w:t>
      </w:r>
      <w:r>
        <w:rPr>
          <w:sz w:val="28"/>
        </w:rPr>
        <w:t>пробуждение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теме).</w:t>
      </w:r>
    </w:p>
    <w:p w14:paraId="4AFBC42A">
      <w:pPr>
        <w:pStyle w:val="183"/>
        <w:numPr>
          <w:ilvl w:val="2"/>
          <w:numId w:val="1"/>
        </w:numPr>
        <w:tabs>
          <w:tab w:val="left" w:pos="1929"/>
        </w:tabs>
        <w:spacing w:before="48" w:after="0" w:line="240" w:lineRule="auto"/>
        <w:ind w:left="1929" w:right="0" w:hanging="360"/>
        <w:jc w:val="left"/>
        <w:rPr>
          <w:sz w:val="28"/>
        </w:rPr>
      </w:pPr>
      <w:r>
        <w:rPr>
          <w:sz w:val="28"/>
        </w:rPr>
        <w:t>Информационная</w:t>
      </w:r>
      <w:r>
        <w:rPr>
          <w:spacing w:val="-7"/>
          <w:sz w:val="28"/>
        </w:rPr>
        <w:t xml:space="preserve"> </w:t>
      </w:r>
      <w:r>
        <w:rPr>
          <w:sz w:val="28"/>
        </w:rPr>
        <w:t>(вызов</w:t>
      </w:r>
      <w:r>
        <w:rPr>
          <w:spacing w:val="-6"/>
          <w:sz w:val="28"/>
        </w:rPr>
        <w:t xml:space="preserve"> </w:t>
      </w:r>
      <w:r>
        <w:rPr>
          <w:sz w:val="28"/>
        </w:rPr>
        <w:t>«на</w:t>
      </w:r>
      <w:r>
        <w:rPr>
          <w:spacing w:val="-9"/>
          <w:sz w:val="28"/>
        </w:rPr>
        <w:t xml:space="preserve"> </w:t>
      </w:r>
      <w:r>
        <w:rPr>
          <w:sz w:val="28"/>
        </w:rPr>
        <w:t>поверхность»</w:t>
      </w:r>
      <w:r>
        <w:rPr>
          <w:spacing w:val="-7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теме).</w:t>
      </w:r>
    </w:p>
    <w:p w14:paraId="3D57ADE2">
      <w:pPr>
        <w:pStyle w:val="183"/>
        <w:numPr>
          <w:ilvl w:val="2"/>
          <w:numId w:val="1"/>
        </w:numPr>
        <w:tabs>
          <w:tab w:val="left" w:pos="1929"/>
        </w:tabs>
        <w:spacing w:before="46" w:after="0" w:line="240" w:lineRule="auto"/>
        <w:ind w:left="1929" w:right="0" w:hanging="360"/>
        <w:jc w:val="left"/>
        <w:rPr>
          <w:sz w:val="28"/>
        </w:rPr>
      </w:pPr>
      <w:r>
        <w:rPr>
          <w:sz w:val="28"/>
        </w:rPr>
        <w:t>Коммуникационная</w:t>
      </w:r>
      <w:r>
        <w:rPr>
          <w:spacing w:val="-13"/>
          <w:sz w:val="28"/>
        </w:rPr>
        <w:t xml:space="preserve"> </w:t>
      </w:r>
      <w:r>
        <w:rPr>
          <w:sz w:val="28"/>
        </w:rPr>
        <w:t>(бесконфликтный</w:t>
      </w:r>
      <w:r>
        <w:rPr>
          <w:spacing w:val="-10"/>
          <w:sz w:val="28"/>
        </w:rPr>
        <w:t xml:space="preserve"> </w:t>
      </w:r>
      <w:r>
        <w:rPr>
          <w:sz w:val="28"/>
        </w:rPr>
        <w:t>обмен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мнениями).</w:t>
      </w:r>
    </w:p>
    <w:p w14:paraId="1DE54E2A">
      <w:pPr>
        <w:pStyle w:val="183"/>
        <w:spacing w:after="0" w:line="240" w:lineRule="auto"/>
        <w:jc w:val="left"/>
        <w:rPr>
          <w:sz w:val="28"/>
        </w:rPr>
        <w:sectPr>
          <w:pgSz w:w="16840" w:h="11910" w:orient="landscape"/>
          <w:pgMar w:top="760" w:right="992" w:bottom="280" w:left="992" w:header="709" w:footer="709" w:gutter="0"/>
          <w:cols w:space="1701" w:num="1"/>
          <w:docGrid w:linePitch="360" w:charSpace="0"/>
        </w:sectPr>
      </w:pPr>
    </w:p>
    <w:p w14:paraId="19991AB4">
      <w:pPr>
        <w:pStyle w:val="183"/>
        <w:numPr>
          <w:ilvl w:val="1"/>
          <w:numId w:val="1"/>
        </w:numPr>
        <w:tabs>
          <w:tab w:val="left" w:pos="1209"/>
        </w:tabs>
        <w:spacing w:before="76" w:after="0" w:line="273" w:lineRule="auto"/>
        <w:ind w:left="1209" w:right="946" w:hanging="360"/>
        <w:jc w:val="left"/>
        <w:rPr>
          <w:sz w:val="28"/>
        </w:rPr>
      </w:pPr>
      <w:r>
        <w:rPr>
          <w:b/>
          <w:i/>
          <w:sz w:val="28"/>
        </w:rPr>
        <w:t>Осмысление содержания</w:t>
      </w:r>
      <w:r>
        <w:rPr>
          <w:sz w:val="28"/>
        </w:rPr>
        <w:t>. Эта стадия позволяет ученику получить новую информацию, осмыслить ее, соотнести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уже</w:t>
      </w:r>
      <w:r>
        <w:rPr>
          <w:spacing w:val="-3"/>
          <w:sz w:val="28"/>
        </w:rPr>
        <w:t xml:space="preserve"> </w:t>
      </w:r>
      <w:r>
        <w:rPr>
          <w:sz w:val="28"/>
        </w:rPr>
        <w:t>имеющимися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знаниями,</w:t>
      </w:r>
      <w:r>
        <w:rPr>
          <w:spacing w:val="-4"/>
          <w:sz w:val="28"/>
        </w:rPr>
        <w:t xml:space="preserve"> </w:t>
      </w:r>
      <w:r>
        <w:rPr>
          <w:sz w:val="28"/>
        </w:rPr>
        <w:t>проанализировать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новую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уже</w:t>
      </w:r>
      <w:r>
        <w:rPr>
          <w:spacing w:val="-3"/>
          <w:sz w:val="28"/>
        </w:rPr>
        <w:t xml:space="preserve"> </w:t>
      </w:r>
      <w:r>
        <w:rPr>
          <w:sz w:val="28"/>
        </w:rPr>
        <w:t>имеющиеся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знания</w:t>
      </w:r>
    </w:p>
    <w:p w14:paraId="14677EC2">
      <w:pPr>
        <w:pStyle w:val="183"/>
        <w:numPr>
          <w:ilvl w:val="2"/>
          <w:numId w:val="1"/>
        </w:numPr>
        <w:tabs>
          <w:tab w:val="left" w:pos="1929"/>
        </w:tabs>
        <w:spacing w:before="285" w:after="0" w:line="240" w:lineRule="auto"/>
        <w:ind w:left="1929" w:right="0" w:hanging="360"/>
        <w:jc w:val="left"/>
        <w:rPr>
          <w:sz w:val="28"/>
        </w:rPr>
      </w:pPr>
      <w:r>
        <w:rPr>
          <w:sz w:val="28"/>
        </w:rPr>
        <w:t>Информационная</w:t>
      </w:r>
      <w:r>
        <w:rPr>
          <w:spacing w:val="-7"/>
          <w:sz w:val="28"/>
        </w:rPr>
        <w:t xml:space="preserve"> </w:t>
      </w:r>
      <w:r>
        <w:rPr>
          <w:sz w:val="28"/>
        </w:rPr>
        <w:t>(получение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новой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теме).</w:t>
      </w:r>
    </w:p>
    <w:p w14:paraId="699E6856">
      <w:pPr>
        <w:pStyle w:val="183"/>
        <w:numPr>
          <w:ilvl w:val="2"/>
          <w:numId w:val="1"/>
        </w:numPr>
        <w:tabs>
          <w:tab w:val="left" w:pos="1929"/>
        </w:tabs>
        <w:spacing w:before="48" w:after="0" w:line="240" w:lineRule="auto"/>
        <w:ind w:left="1929" w:right="0" w:hanging="360"/>
        <w:jc w:val="left"/>
        <w:rPr>
          <w:sz w:val="28"/>
        </w:rPr>
      </w:pPr>
      <w:r>
        <w:rPr>
          <w:sz w:val="28"/>
        </w:rPr>
        <w:t>Систематизационная</w:t>
      </w:r>
      <w:r>
        <w:rPr>
          <w:spacing w:val="-12"/>
          <w:sz w:val="28"/>
        </w:rPr>
        <w:t xml:space="preserve"> </w:t>
      </w:r>
      <w:r>
        <w:rPr>
          <w:sz w:val="28"/>
        </w:rPr>
        <w:t>(классификация</w:t>
      </w:r>
      <w:r>
        <w:rPr>
          <w:spacing w:val="-9"/>
          <w:sz w:val="28"/>
        </w:rPr>
        <w:t xml:space="preserve"> </w:t>
      </w:r>
      <w:r>
        <w:rPr>
          <w:sz w:val="28"/>
        </w:rPr>
        <w:t>полученной</w:t>
      </w:r>
      <w:r>
        <w:rPr>
          <w:spacing w:val="-9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категориям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знания).</w:t>
      </w:r>
    </w:p>
    <w:p w14:paraId="251021FC">
      <w:pPr>
        <w:pStyle w:val="23"/>
        <w:spacing w:before="6"/>
        <w:ind w:left="0" w:firstLine="0"/>
      </w:pPr>
    </w:p>
    <w:p w14:paraId="636835D6">
      <w:pPr>
        <w:pStyle w:val="183"/>
        <w:numPr>
          <w:ilvl w:val="1"/>
          <w:numId w:val="1"/>
        </w:numPr>
        <w:tabs>
          <w:tab w:val="left" w:pos="1209"/>
        </w:tabs>
        <w:spacing w:before="0" w:after="0" w:line="276" w:lineRule="auto"/>
        <w:ind w:left="1209" w:right="1657" w:hanging="360"/>
        <w:jc w:val="left"/>
        <w:rPr>
          <w:sz w:val="28"/>
        </w:rPr>
      </w:pPr>
      <w:r>
        <w:rPr>
          <w:b/>
          <w:i/>
          <w:sz w:val="28"/>
        </w:rPr>
        <w:t>Рефлексия</w:t>
      </w:r>
      <w:r>
        <w:rPr>
          <w:sz w:val="28"/>
        </w:rPr>
        <w:t>.</w:t>
      </w:r>
      <w:r>
        <w:rPr>
          <w:spacing w:val="-6"/>
          <w:sz w:val="28"/>
        </w:rPr>
        <w:t xml:space="preserve"> </w:t>
      </w:r>
      <w:r>
        <w:rPr>
          <w:sz w:val="28"/>
        </w:rPr>
        <w:t>Здесь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-5"/>
          <w:sz w:val="28"/>
        </w:rPr>
        <w:t xml:space="preserve"> </w:t>
      </w:r>
      <w:r>
        <w:rPr>
          <w:sz w:val="28"/>
        </w:rPr>
        <w:t>является:</w:t>
      </w:r>
      <w:r>
        <w:rPr>
          <w:spacing w:val="-7"/>
          <w:sz w:val="28"/>
        </w:rPr>
        <w:t xml:space="preserve"> </w:t>
      </w:r>
      <w:r>
        <w:rPr>
          <w:sz w:val="28"/>
        </w:rPr>
        <w:t>целостное</w:t>
      </w:r>
      <w:r>
        <w:rPr>
          <w:spacing w:val="-5"/>
          <w:sz w:val="28"/>
        </w:rPr>
        <w:t xml:space="preserve"> </w:t>
      </w:r>
      <w:r>
        <w:rPr>
          <w:sz w:val="28"/>
        </w:rPr>
        <w:t>осмысление,</w:t>
      </w:r>
      <w:r>
        <w:rPr>
          <w:spacing w:val="-6"/>
          <w:sz w:val="28"/>
        </w:rPr>
        <w:t xml:space="preserve"> </w:t>
      </w:r>
      <w:r>
        <w:rPr>
          <w:sz w:val="28"/>
        </w:rPr>
        <w:t>обобщение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информации, формирование у каждого из учащихся собственного отношения к изучаемому материалу.</w:t>
      </w:r>
    </w:p>
    <w:p w14:paraId="3540684B">
      <w:pPr>
        <w:pStyle w:val="183"/>
        <w:numPr>
          <w:ilvl w:val="2"/>
          <w:numId w:val="1"/>
        </w:numPr>
        <w:tabs>
          <w:tab w:val="left" w:pos="1929"/>
        </w:tabs>
        <w:spacing w:before="282" w:after="0" w:line="240" w:lineRule="auto"/>
        <w:ind w:left="1929" w:right="0" w:hanging="360"/>
        <w:jc w:val="left"/>
        <w:rPr>
          <w:sz w:val="28"/>
        </w:rPr>
      </w:pPr>
      <w:r>
        <w:rPr>
          <w:sz w:val="28"/>
        </w:rPr>
        <w:t>Коммуникационная</w:t>
      </w:r>
      <w:r>
        <w:rPr>
          <w:spacing w:val="-11"/>
          <w:sz w:val="28"/>
        </w:rPr>
        <w:t xml:space="preserve"> </w:t>
      </w:r>
      <w:r>
        <w:rPr>
          <w:sz w:val="28"/>
        </w:rPr>
        <w:t>(обмен</w:t>
      </w:r>
      <w:r>
        <w:rPr>
          <w:spacing w:val="-6"/>
          <w:sz w:val="28"/>
        </w:rPr>
        <w:t xml:space="preserve"> </w:t>
      </w:r>
      <w:r>
        <w:rPr>
          <w:sz w:val="28"/>
        </w:rPr>
        <w:t>мнениями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новой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информации).</w:t>
      </w:r>
    </w:p>
    <w:p w14:paraId="3D0DF9BF">
      <w:pPr>
        <w:pStyle w:val="183"/>
        <w:numPr>
          <w:ilvl w:val="2"/>
          <w:numId w:val="1"/>
        </w:numPr>
        <w:tabs>
          <w:tab w:val="left" w:pos="1929"/>
        </w:tabs>
        <w:spacing w:before="45" w:after="0" w:line="240" w:lineRule="auto"/>
        <w:ind w:left="1929" w:right="0" w:hanging="360"/>
        <w:jc w:val="left"/>
        <w:rPr>
          <w:sz w:val="28"/>
        </w:rPr>
      </w:pPr>
      <w:r>
        <w:rPr>
          <w:sz w:val="28"/>
        </w:rPr>
        <w:t>Информационная</w:t>
      </w:r>
      <w:r>
        <w:rPr>
          <w:spacing w:val="-12"/>
          <w:sz w:val="28"/>
        </w:rPr>
        <w:t xml:space="preserve"> </w:t>
      </w:r>
      <w:r>
        <w:rPr>
          <w:sz w:val="28"/>
        </w:rPr>
        <w:t>(приобретение</w:t>
      </w:r>
      <w:r>
        <w:rPr>
          <w:spacing w:val="-9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знания).</w:t>
      </w:r>
    </w:p>
    <w:p w14:paraId="59BFFCD1">
      <w:pPr>
        <w:pStyle w:val="183"/>
        <w:numPr>
          <w:ilvl w:val="2"/>
          <w:numId w:val="1"/>
        </w:numPr>
        <w:tabs>
          <w:tab w:val="left" w:pos="1929"/>
        </w:tabs>
        <w:spacing w:before="48" w:after="0" w:line="240" w:lineRule="auto"/>
        <w:ind w:left="1929" w:right="0" w:hanging="360"/>
        <w:jc w:val="left"/>
        <w:rPr>
          <w:sz w:val="28"/>
        </w:rPr>
      </w:pPr>
      <w:r>
        <w:rPr>
          <w:sz w:val="28"/>
        </w:rPr>
        <w:t>Мотивационная</w:t>
      </w:r>
      <w:r>
        <w:rPr>
          <w:spacing w:val="-12"/>
          <w:sz w:val="28"/>
        </w:rPr>
        <w:t xml:space="preserve"> </w:t>
      </w:r>
      <w:r>
        <w:rPr>
          <w:sz w:val="28"/>
        </w:rPr>
        <w:t>(побуждение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дальнейшему</w:t>
      </w:r>
      <w:r>
        <w:rPr>
          <w:spacing w:val="-12"/>
          <w:sz w:val="28"/>
        </w:rPr>
        <w:t xml:space="preserve"> </w:t>
      </w:r>
      <w:r>
        <w:rPr>
          <w:sz w:val="28"/>
        </w:rPr>
        <w:t>расширению</w:t>
      </w:r>
      <w:r>
        <w:rPr>
          <w:spacing w:val="-10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поля).</w:t>
      </w:r>
    </w:p>
    <w:p w14:paraId="000A6CA4">
      <w:pPr>
        <w:pStyle w:val="183"/>
        <w:numPr>
          <w:ilvl w:val="2"/>
          <w:numId w:val="1"/>
        </w:numPr>
        <w:tabs>
          <w:tab w:val="left" w:pos="1929"/>
        </w:tabs>
        <w:spacing w:before="49" w:after="0" w:line="271" w:lineRule="auto"/>
        <w:ind w:left="1929" w:right="902" w:hanging="360"/>
        <w:jc w:val="left"/>
        <w:rPr>
          <w:sz w:val="28"/>
        </w:rPr>
      </w:pPr>
      <w:r>
        <w:rPr>
          <w:sz w:val="28"/>
        </w:rPr>
        <w:t>Оценочная</w:t>
      </w:r>
      <w:r>
        <w:rPr>
          <w:spacing w:val="-5"/>
          <w:sz w:val="28"/>
        </w:rPr>
        <w:t xml:space="preserve"> </w:t>
      </w:r>
      <w:r>
        <w:rPr>
          <w:sz w:val="28"/>
        </w:rPr>
        <w:t>(соотнесение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новой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-8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6"/>
          <w:sz w:val="28"/>
        </w:rPr>
        <w:t xml:space="preserve"> </w:t>
      </w:r>
      <w:r>
        <w:rPr>
          <w:sz w:val="28"/>
        </w:rPr>
        <w:t>выработка собственной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позиции, оценка процесса).</w:t>
      </w:r>
    </w:p>
    <w:p w14:paraId="383CD042">
      <w:pPr>
        <w:spacing w:before="291"/>
        <w:ind w:left="719" w:right="2" w:firstLine="0"/>
        <w:jc w:val="center"/>
        <w:rPr>
          <w:b/>
          <w:sz w:val="28"/>
        </w:rPr>
      </w:pPr>
      <w:r>
        <w:rPr>
          <w:b/>
          <w:sz w:val="28"/>
        </w:rPr>
        <w:t>Структура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урока.</w:t>
      </w:r>
    </w:p>
    <w:p w14:paraId="16937F7D">
      <w:pPr>
        <w:pStyle w:val="23"/>
        <w:spacing w:before="103"/>
        <w:ind w:left="0" w:firstLine="0"/>
        <w:rPr>
          <w:b/>
          <w:sz w:val="20"/>
        </w:rPr>
      </w:pPr>
    </w:p>
    <w:tbl>
      <w:tblPr>
        <w:tblStyle w:val="12"/>
        <w:tblW w:w="0" w:type="auto"/>
        <w:tblInd w:w="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77"/>
        <w:gridCol w:w="4575"/>
        <w:gridCol w:w="3340"/>
        <w:gridCol w:w="3494"/>
      </w:tblGrid>
      <w:tr w14:paraId="7DA13E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3377" w:type="dxa"/>
            <w:noWrap w:val="0"/>
          </w:tcPr>
          <w:p w14:paraId="51B437D8">
            <w:pPr>
              <w:pStyle w:val="184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Этап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575" w:type="dxa"/>
            <w:noWrap w:val="0"/>
          </w:tcPr>
          <w:p w14:paraId="753BDC9D">
            <w:pPr>
              <w:pStyle w:val="184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учителя</w:t>
            </w:r>
          </w:p>
        </w:tc>
        <w:tc>
          <w:tcPr>
            <w:tcW w:w="3340" w:type="dxa"/>
            <w:noWrap w:val="0"/>
          </w:tcPr>
          <w:p w14:paraId="5C1F2701">
            <w:pPr>
              <w:pStyle w:val="184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учащихся</w:t>
            </w:r>
          </w:p>
        </w:tc>
        <w:tc>
          <w:tcPr>
            <w:tcW w:w="3494" w:type="dxa"/>
            <w:noWrap w:val="0"/>
          </w:tcPr>
          <w:p w14:paraId="2AFEF007">
            <w:pPr>
              <w:pStyle w:val="184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УУД</w:t>
            </w:r>
          </w:p>
        </w:tc>
      </w:tr>
      <w:tr w14:paraId="796190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6" w:hRule="atLeast"/>
        </w:trPr>
        <w:tc>
          <w:tcPr>
            <w:tcW w:w="3377" w:type="dxa"/>
            <w:noWrap w:val="0"/>
          </w:tcPr>
          <w:p w14:paraId="2879E4E1">
            <w:pPr>
              <w:pStyle w:val="184"/>
              <w:ind w:left="107" w:right="1131"/>
              <w:rPr>
                <w:sz w:val="24"/>
              </w:rPr>
            </w:pPr>
            <w:r>
              <w:rPr>
                <w:sz w:val="24"/>
              </w:rPr>
              <w:t>1. Начало урока: Орг.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момент(1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мин.)</w:t>
            </w:r>
          </w:p>
          <w:p w14:paraId="084C775D">
            <w:pPr>
              <w:pStyle w:val="184"/>
              <w:ind w:left="107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учебной</w:t>
            </w:r>
          </w:p>
          <w:p w14:paraId="03E7BCE0">
            <w:pPr>
              <w:pStyle w:val="184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(3-4</w:t>
            </w:r>
            <w:r>
              <w:rPr>
                <w:spacing w:val="-2"/>
                <w:sz w:val="24"/>
              </w:rPr>
              <w:t xml:space="preserve"> мин.)</w:t>
            </w:r>
          </w:p>
        </w:tc>
        <w:tc>
          <w:tcPr>
            <w:tcW w:w="4575" w:type="dxa"/>
            <w:noWrap w:val="0"/>
          </w:tcPr>
          <w:p w14:paraId="08A99556">
            <w:pPr>
              <w:pStyle w:val="184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Hello! Glad to see you. Sit down, please. What date is it today? Who’s absent today? </w:t>
            </w:r>
            <w:r>
              <w:rPr>
                <w:spacing w:val="-2"/>
                <w:sz w:val="24"/>
              </w:rPr>
              <w:t>Fine!</w:t>
            </w:r>
          </w:p>
          <w:p w14:paraId="49D97EAE">
            <w:pPr>
              <w:pStyle w:val="184"/>
              <w:spacing w:before="267"/>
              <w:rPr>
                <w:b/>
                <w:sz w:val="24"/>
              </w:rPr>
            </w:pPr>
          </w:p>
          <w:p w14:paraId="08AFC8F0">
            <w:pPr>
              <w:pStyle w:val="184"/>
              <w:spacing w:before="1"/>
              <w:ind w:left="108" w:right="164"/>
              <w:jc w:val="both"/>
              <w:rPr>
                <w:sz w:val="24"/>
              </w:rPr>
            </w:pPr>
            <w:r>
              <w:rPr>
                <w:sz w:val="24"/>
              </w:rPr>
              <w:t>Please,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open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books,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page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 look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it.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guess,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what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going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 talk about.</w:t>
            </w:r>
          </w:p>
          <w:p w14:paraId="69E83462">
            <w:pPr>
              <w:pStyle w:val="184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Yes,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definitely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going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to.</w:t>
            </w:r>
          </w:p>
          <w:p w14:paraId="39811E5E">
            <w:pPr>
              <w:pStyle w:val="184"/>
              <w:spacing w:line="270" w:lineRule="atLeast"/>
              <w:ind w:left="108" w:right="137"/>
              <w:jc w:val="both"/>
              <w:rPr>
                <w:sz w:val="24"/>
              </w:rPr>
            </w:pPr>
            <w:r>
              <w:rPr>
                <w:sz w:val="24"/>
              </w:rPr>
              <w:t>By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way,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what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 you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know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life of homeless people?</w:t>
            </w:r>
          </w:p>
        </w:tc>
        <w:tc>
          <w:tcPr>
            <w:tcW w:w="3340" w:type="dxa"/>
            <w:noWrap w:val="0"/>
          </w:tcPr>
          <w:p w14:paraId="6EF19774">
            <w:pPr>
              <w:pStyle w:val="184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Good </w:t>
            </w:r>
            <w:r>
              <w:rPr>
                <w:spacing w:val="-2"/>
                <w:sz w:val="24"/>
              </w:rPr>
              <w:t>morning!</w:t>
            </w:r>
          </w:p>
          <w:p w14:paraId="64767A51">
            <w:pPr>
              <w:pStyle w:val="184"/>
              <w:ind w:left="108" w:right="246"/>
              <w:jc w:val="both"/>
              <w:rPr>
                <w:sz w:val="24"/>
              </w:rPr>
            </w:pPr>
            <w:r>
              <w:rPr>
                <w:sz w:val="24"/>
              </w:rPr>
              <w:t>Good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morning,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teacher!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Today is the 7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z w:val="24"/>
                <w:vertAlign w:val="baseline"/>
              </w:rPr>
              <w:t xml:space="preserve"> of November. All are </w:t>
            </w:r>
            <w:r>
              <w:rPr>
                <w:spacing w:val="-2"/>
                <w:sz w:val="24"/>
                <w:vertAlign w:val="baseline"/>
              </w:rPr>
              <w:t>present!</w:t>
            </w:r>
          </w:p>
          <w:p w14:paraId="144B46A4">
            <w:pPr>
              <w:pStyle w:val="184"/>
              <w:rPr>
                <w:b/>
                <w:sz w:val="24"/>
              </w:rPr>
            </w:pPr>
          </w:p>
          <w:p w14:paraId="17A52C6B">
            <w:pPr>
              <w:pStyle w:val="184"/>
              <w:rPr>
                <w:b/>
                <w:sz w:val="24"/>
              </w:rPr>
            </w:pPr>
          </w:p>
          <w:p w14:paraId="053AB3F6">
            <w:pPr>
              <w:pStyle w:val="184"/>
              <w:ind w:left="108"/>
              <w:rPr>
                <w:sz w:val="24"/>
              </w:rPr>
            </w:pPr>
            <w:r>
              <w:rPr>
                <w:sz w:val="24"/>
              </w:rPr>
              <w:t>Are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going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talk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about </w:t>
            </w:r>
            <w:r>
              <w:rPr>
                <w:spacing w:val="-2"/>
                <w:sz w:val="24"/>
              </w:rPr>
              <w:t>homelessness?</w:t>
            </w:r>
          </w:p>
          <w:p w14:paraId="30044F67">
            <w:pPr>
              <w:pStyle w:val="184"/>
              <w:spacing w:before="264"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Their life is hard and very uncomfortable.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always</w:t>
            </w:r>
          </w:p>
        </w:tc>
        <w:tc>
          <w:tcPr>
            <w:tcW w:w="3494" w:type="dxa"/>
            <w:noWrap w:val="0"/>
          </w:tcPr>
          <w:p w14:paraId="3C4DF971">
            <w:pPr>
              <w:pStyle w:val="184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Личностные:</w:t>
            </w:r>
          </w:p>
          <w:p w14:paraId="35C8DC8F">
            <w:pPr>
              <w:pStyle w:val="184"/>
              <w:numPr>
                <w:ilvl w:val="0"/>
                <w:numId w:val="2"/>
              </w:numPr>
              <w:tabs>
                <w:tab w:val="left" w:pos="472"/>
              </w:tabs>
              <w:spacing w:before="2" w:after="0" w:line="240" w:lineRule="auto"/>
              <w:ind w:left="472" w:right="206" w:hanging="361"/>
              <w:jc w:val="left"/>
              <w:rPr>
                <w:sz w:val="24"/>
              </w:rPr>
            </w:pPr>
            <w:r>
              <w:rPr>
                <w:sz w:val="24"/>
              </w:rPr>
              <w:t>мотивирование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познавательной</w:t>
            </w:r>
          </w:p>
          <w:p w14:paraId="67A1DD0D">
            <w:pPr>
              <w:pStyle w:val="184"/>
              <w:ind w:left="111" w:firstLine="36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 Коммуникативные:</w:t>
            </w:r>
          </w:p>
          <w:p w14:paraId="6DCFE56D">
            <w:pPr>
              <w:pStyle w:val="184"/>
              <w:numPr>
                <w:ilvl w:val="0"/>
                <w:numId w:val="2"/>
              </w:numPr>
              <w:tabs>
                <w:tab w:val="left" w:pos="472"/>
              </w:tabs>
              <w:spacing w:before="1" w:after="0" w:line="294" w:lineRule="exact"/>
              <w:ind w:left="472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  <w:p w14:paraId="2AFFE01A">
            <w:pPr>
              <w:pStyle w:val="184"/>
              <w:numPr>
                <w:ilvl w:val="0"/>
                <w:numId w:val="2"/>
              </w:numPr>
              <w:tabs>
                <w:tab w:val="left" w:pos="472"/>
              </w:tabs>
              <w:spacing w:before="2" w:after="0" w:line="237" w:lineRule="auto"/>
              <w:ind w:left="472" w:right="695" w:hanging="361"/>
              <w:jc w:val="lef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свои </w:t>
            </w:r>
            <w:r>
              <w:rPr>
                <w:spacing w:val="-2"/>
                <w:sz w:val="24"/>
              </w:rPr>
              <w:t>мысли</w:t>
            </w:r>
          </w:p>
          <w:p w14:paraId="788264DA">
            <w:pPr>
              <w:pStyle w:val="184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Регулятивные:</w:t>
            </w:r>
          </w:p>
          <w:p w14:paraId="2348C728">
            <w:pPr>
              <w:pStyle w:val="184"/>
              <w:numPr>
                <w:ilvl w:val="0"/>
                <w:numId w:val="2"/>
              </w:numPr>
              <w:tabs>
                <w:tab w:val="left" w:pos="472"/>
              </w:tabs>
              <w:spacing w:before="2" w:after="0" w:line="240" w:lineRule="auto"/>
              <w:ind w:left="472" w:right="0" w:hanging="36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целеполагание</w:t>
            </w:r>
          </w:p>
        </w:tc>
      </w:tr>
    </w:tbl>
    <w:p w14:paraId="7E731FF0">
      <w:pPr>
        <w:pStyle w:val="184"/>
        <w:spacing w:after="0" w:line="240" w:lineRule="auto"/>
        <w:jc w:val="left"/>
        <w:rPr>
          <w:sz w:val="24"/>
        </w:rPr>
        <w:sectPr>
          <w:pgSz w:w="16840" w:h="11910" w:orient="landscape"/>
          <w:pgMar w:top="760" w:right="992" w:bottom="280" w:left="992" w:header="709" w:footer="709" w:gutter="0"/>
          <w:cols w:space="1701" w:num="1"/>
          <w:docGrid w:linePitch="360" w:charSpace="0"/>
        </w:sectPr>
      </w:pPr>
    </w:p>
    <w:tbl>
      <w:tblPr>
        <w:tblStyle w:val="12"/>
        <w:tblW w:w="0" w:type="auto"/>
        <w:tblInd w:w="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77"/>
        <w:gridCol w:w="4575"/>
        <w:gridCol w:w="3340"/>
        <w:gridCol w:w="3494"/>
      </w:tblGrid>
      <w:tr w14:paraId="1F12F4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6" w:hRule="atLeast"/>
        </w:trPr>
        <w:tc>
          <w:tcPr>
            <w:tcW w:w="3377" w:type="dxa"/>
            <w:noWrap w:val="0"/>
          </w:tcPr>
          <w:p w14:paraId="2DC21CEF">
            <w:pPr>
              <w:pStyle w:val="184"/>
              <w:rPr>
                <w:sz w:val="24"/>
              </w:rPr>
            </w:pPr>
          </w:p>
        </w:tc>
        <w:tc>
          <w:tcPr>
            <w:tcW w:w="4575" w:type="dxa"/>
            <w:noWrap w:val="0"/>
          </w:tcPr>
          <w:p w14:paraId="10512FD2">
            <w:pPr>
              <w:pStyle w:val="184"/>
              <w:ind w:left="10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559685" cy="1919605"/>
                  <wp:effectExtent l="0" t="0" r="0" b="0"/>
                  <wp:docPr id="1" name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0191" cy="19202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76C8EA">
            <w:pPr>
              <w:pStyle w:val="184"/>
              <w:spacing w:before="244"/>
              <w:ind w:left="108" w:right="149"/>
              <w:rPr>
                <w:sz w:val="24"/>
              </w:rPr>
            </w:pPr>
            <w:r>
              <w:rPr>
                <w:sz w:val="24"/>
              </w:rPr>
              <w:t>Ok,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let’s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find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out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details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life of one of them in Britain. Do you think life of homeless in Britain differs from this in </w:t>
            </w:r>
            <w:r>
              <w:rPr>
                <w:spacing w:val="-2"/>
                <w:sz w:val="24"/>
              </w:rPr>
              <w:t>Russia?</w:t>
            </w:r>
          </w:p>
          <w:p w14:paraId="7F87B4D4">
            <w:pPr>
              <w:pStyle w:val="184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Let’s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learn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the </w:t>
            </w:r>
            <w:r>
              <w:rPr>
                <w:spacing w:val="-2"/>
                <w:sz w:val="24"/>
              </w:rPr>
              <w:t>text.</w:t>
            </w:r>
          </w:p>
        </w:tc>
        <w:tc>
          <w:tcPr>
            <w:tcW w:w="3340" w:type="dxa"/>
            <w:noWrap w:val="0"/>
          </w:tcPr>
          <w:p w14:paraId="652B2EBE">
            <w:pPr>
              <w:pStyle w:val="184"/>
              <w:ind w:left="108"/>
              <w:rPr>
                <w:sz w:val="24"/>
              </w:rPr>
            </w:pPr>
            <w:r>
              <w:rPr>
                <w:sz w:val="24"/>
              </w:rPr>
              <w:t>feel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hungry,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no money and home.</w:t>
            </w:r>
          </w:p>
          <w:p w14:paraId="537E7F69">
            <w:pPr>
              <w:pStyle w:val="184"/>
              <w:ind w:left="108"/>
              <w:rPr>
                <w:sz w:val="24"/>
              </w:rPr>
            </w:pPr>
            <w:r>
              <w:rPr>
                <w:sz w:val="24"/>
              </w:rPr>
              <w:t>We’ve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got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idea.</w:t>
            </w:r>
          </w:p>
        </w:tc>
        <w:tc>
          <w:tcPr>
            <w:tcW w:w="3494" w:type="dxa"/>
            <w:noWrap w:val="0"/>
          </w:tcPr>
          <w:p w14:paraId="7C714278">
            <w:pPr>
              <w:pStyle w:val="184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Познавательные:</w:t>
            </w:r>
          </w:p>
          <w:p w14:paraId="2E8F7C94">
            <w:pPr>
              <w:pStyle w:val="184"/>
              <w:tabs>
                <w:tab w:val="left" w:pos="472"/>
              </w:tabs>
              <w:spacing w:before="2"/>
              <w:ind w:left="111"/>
              <w:rPr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логические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УД</w:t>
            </w:r>
          </w:p>
        </w:tc>
      </w:tr>
      <w:tr w14:paraId="2EC4B9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7" w:hRule="atLeast"/>
        </w:trPr>
        <w:tc>
          <w:tcPr>
            <w:tcW w:w="3377" w:type="dxa"/>
            <w:noWrap w:val="0"/>
          </w:tcPr>
          <w:p w14:paraId="11623838">
            <w:pPr>
              <w:pStyle w:val="184"/>
              <w:ind w:left="107" w:right="1131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часть Работа с текстом</w:t>
            </w:r>
          </w:p>
          <w:p w14:paraId="2F5C4FC6">
            <w:pPr>
              <w:pStyle w:val="184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Дотекстовый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мин.)</w:t>
            </w:r>
          </w:p>
        </w:tc>
        <w:tc>
          <w:tcPr>
            <w:tcW w:w="4575" w:type="dxa"/>
            <w:noWrap w:val="0"/>
          </w:tcPr>
          <w:p w14:paraId="3261488F">
            <w:pPr>
              <w:pStyle w:val="184"/>
              <w:ind w:left="108"/>
              <w:rPr>
                <w:sz w:val="24"/>
              </w:rPr>
            </w:pPr>
            <w:r>
              <w:rPr>
                <w:sz w:val="24"/>
              </w:rPr>
              <w:t>So,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children,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what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know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 problem of homelessness in our country?</w:t>
            </w:r>
          </w:p>
          <w:p w14:paraId="193CEAF5">
            <w:pPr>
              <w:pStyle w:val="184"/>
              <w:spacing w:before="45" w:after="1"/>
              <w:rPr>
                <w:b/>
                <w:sz w:val="20"/>
              </w:rPr>
            </w:pPr>
          </w:p>
          <w:p w14:paraId="1D2189C4">
            <w:pPr>
              <w:pStyle w:val="184"/>
              <w:ind w:left="10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571750" cy="1851660"/>
                  <wp:effectExtent l="0" t="0" r="0" b="0"/>
                  <wp:docPr id="2" name="Imag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2315" cy="1851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9AAD81">
            <w:pPr>
              <w:pStyle w:val="184"/>
              <w:spacing w:before="264"/>
              <w:rPr>
                <w:b/>
                <w:sz w:val="24"/>
              </w:rPr>
            </w:pPr>
          </w:p>
          <w:p w14:paraId="60342E8D">
            <w:pPr>
              <w:pStyle w:val="184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attitude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towards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this</w:t>
            </w:r>
          </w:p>
        </w:tc>
        <w:tc>
          <w:tcPr>
            <w:tcW w:w="3340" w:type="dxa"/>
            <w:noWrap w:val="0"/>
          </w:tcPr>
          <w:p w14:paraId="200305CB">
            <w:pPr>
              <w:pStyle w:val="184"/>
              <w:ind w:left="108" w:right="138"/>
              <w:rPr>
                <w:sz w:val="24"/>
              </w:rPr>
            </w:pPr>
            <w:r>
              <w:rPr>
                <w:sz w:val="24"/>
              </w:rPr>
              <w:t>This problem is a global one, there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many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homeless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people around the world and it is also peculiar to Russia. As I know, our state doesn’t care much about them. However, happily, some people help such people with food or cloths.</w:t>
            </w:r>
          </w:p>
        </w:tc>
        <w:tc>
          <w:tcPr>
            <w:tcW w:w="3494" w:type="dxa"/>
            <w:noWrap w:val="0"/>
          </w:tcPr>
          <w:p w14:paraId="65216532">
            <w:pPr>
              <w:pStyle w:val="184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Познавательные</w:t>
            </w:r>
          </w:p>
          <w:p w14:paraId="04AD833E">
            <w:pPr>
              <w:pStyle w:val="184"/>
              <w:numPr>
                <w:ilvl w:val="0"/>
                <w:numId w:val="3"/>
              </w:numPr>
              <w:tabs>
                <w:tab w:val="left" w:pos="472"/>
              </w:tabs>
              <w:spacing w:before="2" w:after="0" w:line="240" w:lineRule="auto"/>
              <w:ind w:left="111" w:right="1421" w:firstLine="0"/>
              <w:jc w:val="left"/>
              <w:rPr>
                <w:sz w:val="24"/>
              </w:rPr>
            </w:pPr>
            <w:r>
              <w:rPr>
                <w:sz w:val="24"/>
              </w:rPr>
              <w:t>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УД </w:t>
            </w:r>
            <w:r>
              <w:rPr>
                <w:spacing w:val="-2"/>
                <w:sz w:val="24"/>
              </w:rPr>
              <w:t>Коммуникативные</w:t>
            </w:r>
          </w:p>
          <w:p w14:paraId="2ABFD763">
            <w:pPr>
              <w:pStyle w:val="184"/>
              <w:numPr>
                <w:ilvl w:val="0"/>
                <w:numId w:val="3"/>
              </w:numPr>
              <w:tabs>
                <w:tab w:val="left" w:pos="472"/>
              </w:tabs>
              <w:spacing w:before="4" w:after="0" w:line="237" w:lineRule="auto"/>
              <w:ind w:left="472" w:right="644" w:hanging="361"/>
              <w:jc w:val="lef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свои </w:t>
            </w:r>
            <w:r>
              <w:rPr>
                <w:spacing w:val="-2"/>
                <w:sz w:val="24"/>
              </w:rPr>
              <w:t>мысли</w:t>
            </w:r>
          </w:p>
        </w:tc>
      </w:tr>
    </w:tbl>
    <w:p w14:paraId="3B1047DE">
      <w:pPr>
        <w:pStyle w:val="184"/>
        <w:spacing w:after="0" w:line="237" w:lineRule="auto"/>
        <w:jc w:val="left"/>
        <w:rPr>
          <w:sz w:val="24"/>
        </w:rPr>
        <w:sectPr>
          <w:type w:val="continuous"/>
          <w:pgSz w:w="16840" w:h="11910" w:orient="landscape"/>
          <w:pgMar w:top="820" w:right="992" w:bottom="280" w:left="992" w:header="709" w:footer="709" w:gutter="0"/>
          <w:cols w:space="1701" w:num="1"/>
          <w:docGrid w:linePitch="360" w:charSpace="0"/>
        </w:sectPr>
      </w:pPr>
    </w:p>
    <w:tbl>
      <w:tblPr>
        <w:tblStyle w:val="12"/>
        <w:tblW w:w="0" w:type="auto"/>
        <w:tblInd w:w="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77"/>
        <w:gridCol w:w="4575"/>
        <w:gridCol w:w="3340"/>
        <w:gridCol w:w="3494"/>
      </w:tblGrid>
      <w:tr w14:paraId="107F96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5" w:hRule="atLeast"/>
        </w:trPr>
        <w:tc>
          <w:tcPr>
            <w:tcW w:w="3377" w:type="dxa"/>
            <w:noWrap w:val="0"/>
          </w:tcPr>
          <w:p w14:paraId="232E5AFA">
            <w:pPr>
              <w:pStyle w:val="184"/>
              <w:rPr>
                <w:b/>
                <w:sz w:val="24"/>
              </w:rPr>
            </w:pPr>
          </w:p>
          <w:p w14:paraId="28759621">
            <w:pPr>
              <w:pStyle w:val="184"/>
              <w:rPr>
                <w:b/>
                <w:sz w:val="24"/>
              </w:rPr>
            </w:pPr>
          </w:p>
          <w:p w14:paraId="64CB897B">
            <w:pPr>
              <w:pStyle w:val="184"/>
              <w:rPr>
                <w:b/>
                <w:sz w:val="24"/>
              </w:rPr>
            </w:pPr>
          </w:p>
          <w:p w14:paraId="2A915104">
            <w:pPr>
              <w:pStyle w:val="184"/>
              <w:rPr>
                <w:b/>
                <w:sz w:val="24"/>
              </w:rPr>
            </w:pPr>
          </w:p>
          <w:p w14:paraId="143E660A">
            <w:pPr>
              <w:pStyle w:val="184"/>
              <w:rPr>
                <w:b/>
                <w:sz w:val="24"/>
              </w:rPr>
            </w:pPr>
          </w:p>
          <w:p w14:paraId="6E3C1B88">
            <w:pPr>
              <w:pStyle w:val="184"/>
              <w:rPr>
                <w:b/>
                <w:sz w:val="24"/>
              </w:rPr>
            </w:pPr>
          </w:p>
          <w:p w14:paraId="6BE8CFDD">
            <w:pPr>
              <w:pStyle w:val="184"/>
              <w:spacing w:before="268"/>
              <w:rPr>
                <w:b/>
                <w:sz w:val="24"/>
              </w:rPr>
            </w:pPr>
          </w:p>
          <w:p w14:paraId="5EE8FBF2">
            <w:pPr>
              <w:pStyle w:val="184"/>
              <w:ind w:left="107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мин.)</w:t>
            </w:r>
          </w:p>
          <w:p w14:paraId="6730AFE4">
            <w:pPr>
              <w:pStyle w:val="184"/>
              <w:rPr>
                <w:b/>
                <w:sz w:val="24"/>
              </w:rPr>
            </w:pPr>
          </w:p>
          <w:p w14:paraId="5C37AF0B">
            <w:pPr>
              <w:pStyle w:val="184"/>
              <w:rPr>
                <w:b/>
                <w:sz w:val="24"/>
              </w:rPr>
            </w:pPr>
          </w:p>
          <w:p w14:paraId="7A65CDBF">
            <w:pPr>
              <w:pStyle w:val="184"/>
              <w:rPr>
                <w:b/>
                <w:sz w:val="24"/>
              </w:rPr>
            </w:pPr>
          </w:p>
          <w:p w14:paraId="5F5BA907">
            <w:pPr>
              <w:pStyle w:val="184"/>
              <w:rPr>
                <w:b/>
                <w:sz w:val="24"/>
              </w:rPr>
            </w:pPr>
          </w:p>
          <w:p w14:paraId="546812E1">
            <w:pPr>
              <w:pStyle w:val="184"/>
              <w:rPr>
                <w:b/>
                <w:sz w:val="24"/>
              </w:rPr>
            </w:pPr>
          </w:p>
          <w:p w14:paraId="60A5BA55">
            <w:pPr>
              <w:pStyle w:val="184"/>
              <w:rPr>
                <w:b/>
                <w:sz w:val="24"/>
              </w:rPr>
            </w:pPr>
          </w:p>
          <w:p w14:paraId="3553BE03">
            <w:pPr>
              <w:pStyle w:val="184"/>
              <w:rPr>
                <w:b/>
                <w:sz w:val="24"/>
              </w:rPr>
            </w:pPr>
          </w:p>
          <w:p w14:paraId="66095E76">
            <w:pPr>
              <w:pStyle w:val="184"/>
              <w:rPr>
                <w:b/>
                <w:sz w:val="24"/>
              </w:rPr>
            </w:pPr>
          </w:p>
          <w:p w14:paraId="540016D1">
            <w:pPr>
              <w:pStyle w:val="184"/>
              <w:rPr>
                <w:b/>
                <w:sz w:val="24"/>
              </w:rPr>
            </w:pPr>
          </w:p>
          <w:p w14:paraId="6B30C4F3">
            <w:pPr>
              <w:pStyle w:val="184"/>
              <w:rPr>
                <w:b/>
                <w:sz w:val="24"/>
              </w:rPr>
            </w:pPr>
          </w:p>
          <w:p w14:paraId="43FC4E53">
            <w:pPr>
              <w:pStyle w:val="184"/>
              <w:rPr>
                <w:b/>
                <w:sz w:val="24"/>
              </w:rPr>
            </w:pPr>
          </w:p>
          <w:p w14:paraId="6180C08B">
            <w:pPr>
              <w:pStyle w:val="184"/>
              <w:rPr>
                <w:b/>
                <w:sz w:val="24"/>
              </w:rPr>
            </w:pPr>
          </w:p>
          <w:p w14:paraId="4181836B">
            <w:pPr>
              <w:pStyle w:val="184"/>
              <w:rPr>
                <w:b/>
                <w:sz w:val="24"/>
              </w:rPr>
            </w:pPr>
          </w:p>
          <w:p w14:paraId="47876D16">
            <w:pPr>
              <w:pStyle w:val="184"/>
              <w:rPr>
                <w:b/>
                <w:sz w:val="24"/>
              </w:rPr>
            </w:pPr>
          </w:p>
          <w:p w14:paraId="550EAE62">
            <w:pPr>
              <w:pStyle w:val="184"/>
              <w:rPr>
                <w:b/>
                <w:sz w:val="24"/>
              </w:rPr>
            </w:pPr>
          </w:p>
          <w:p w14:paraId="22F8D1CC">
            <w:pPr>
              <w:pStyle w:val="184"/>
              <w:rPr>
                <w:b/>
                <w:sz w:val="24"/>
              </w:rPr>
            </w:pPr>
          </w:p>
          <w:p w14:paraId="1A48BF61">
            <w:pPr>
              <w:pStyle w:val="184"/>
              <w:rPr>
                <w:b/>
                <w:sz w:val="24"/>
              </w:rPr>
            </w:pPr>
          </w:p>
          <w:p w14:paraId="1D823F3D">
            <w:pPr>
              <w:pStyle w:val="184"/>
              <w:rPr>
                <w:b/>
                <w:sz w:val="24"/>
              </w:rPr>
            </w:pPr>
          </w:p>
          <w:p w14:paraId="01FF98F9">
            <w:pPr>
              <w:pStyle w:val="184"/>
              <w:rPr>
                <w:b/>
                <w:sz w:val="24"/>
              </w:rPr>
            </w:pPr>
          </w:p>
          <w:p w14:paraId="0AF926B5">
            <w:pPr>
              <w:pStyle w:val="184"/>
              <w:rPr>
                <w:b/>
                <w:sz w:val="24"/>
              </w:rPr>
            </w:pPr>
          </w:p>
          <w:p w14:paraId="5922AC0F">
            <w:pPr>
              <w:pStyle w:val="184"/>
              <w:spacing w:before="2"/>
              <w:rPr>
                <w:b/>
                <w:sz w:val="24"/>
              </w:rPr>
            </w:pPr>
          </w:p>
          <w:p w14:paraId="707BEEE8">
            <w:pPr>
              <w:pStyle w:val="184"/>
              <w:ind w:left="107"/>
              <w:rPr>
                <w:sz w:val="24"/>
              </w:rPr>
            </w:pPr>
            <w:r>
              <w:rPr>
                <w:sz w:val="24"/>
              </w:rPr>
              <w:t>2.3.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Послетекстовый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(15 </w:t>
            </w:r>
            <w:r>
              <w:rPr>
                <w:spacing w:val="-2"/>
                <w:sz w:val="24"/>
              </w:rPr>
              <w:t>мин.)</w:t>
            </w:r>
          </w:p>
        </w:tc>
        <w:tc>
          <w:tcPr>
            <w:tcW w:w="4575" w:type="dxa"/>
            <w:noWrap w:val="0"/>
          </w:tcPr>
          <w:p w14:paraId="01E8458D">
            <w:pPr>
              <w:pStyle w:val="184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category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people?</w:t>
            </w:r>
          </w:p>
          <w:p w14:paraId="72605765">
            <w:pPr>
              <w:pStyle w:val="184"/>
              <w:rPr>
                <w:b/>
                <w:sz w:val="24"/>
              </w:rPr>
            </w:pPr>
          </w:p>
          <w:p w14:paraId="6B58A483">
            <w:pPr>
              <w:pStyle w:val="184"/>
              <w:rPr>
                <w:b/>
                <w:sz w:val="24"/>
              </w:rPr>
            </w:pPr>
          </w:p>
          <w:p w14:paraId="3527EE6E">
            <w:pPr>
              <w:pStyle w:val="184"/>
              <w:rPr>
                <w:b/>
                <w:sz w:val="24"/>
              </w:rPr>
            </w:pPr>
          </w:p>
          <w:p w14:paraId="0F6BE57F">
            <w:pPr>
              <w:pStyle w:val="184"/>
              <w:rPr>
                <w:b/>
                <w:sz w:val="24"/>
              </w:rPr>
            </w:pPr>
          </w:p>
          <w:p w14:paraId="58EBEC1D">
            <w:pPr>
              <w:pStyle w:val="184"/>
              <w:ind w:left="108"/>
              <w:rPr>
                <w:sz w:val="24"/>
              </w:rPr>
            </w:pPr>
            <w:r>
              <w:rPr>
                <w:sz w:val="24"/>
              </w:rPr>
              <w:t>Why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think they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become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homeless?</w:t>
            </w:r>
          </w:p>
          <w:p w14:paraId="088A48A6">
            <w:pPr>
              <w:pStyle w:val="184"/>
              <w:rPr>
                <w:b/>
                <w:sz w:val="24"/>
              </w:rPr>
            </w:pPr>
          </w:p>
          <w:p w14:paraId="7EAB7AA6">
            <w:pPr>
              <w:pStyle w:val="184"/>
              <w:rPr>
                <w:b/>
                <w:sz w:val="24"/>
              </w:rPr>
            </w:pPr>
          </w:p>
          <w:p w14:paraId="22B869A2">
            <w:pPr>
              <w:pStyle w:val="184"/>
              <w:rPr>
                <w:b/>
                <w:sz w:val="24"/>
              </w:rPr>
            </w:pPr>
          </w:p>
          <w:p w14:paraId="4B40209B">
            <w:pPr>
              <w:pStyle w:val="184"/>
              <w:ind w:left="108"/>
              <w:rPr>
                <w:sz w:val="24"/>
              </w:rPr>
            </w:pPr>
            <w:r>
              <w:rPr>
                <w:sz w:val="24"/>
              </w:rPr>
              <w:t>Are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ways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problem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of </w:t>
            </w:r>
            <w:r>
              <w:rPr>
                <w:spacing w:val="-2"/>
                <w:sz w:val="24"/>
              </w:rPr>
              <w:t>homelessness?</w:t>
            </w:r>
          </w:p>
          <w:p w14:paraId="29B6C3FF">
            <w:pPr>
              <w:pStyle w:val="184"/>
              <w:rPr>
                <w:b/>
                <w:sz w:val="24"/>
              </w:rPr>
            </w:pPr>
          </w:p>
          <w:p w14:paraId="27906661">
            <w:pPr>
              <w:pStyle w:val="184"/>
              <w:rPr>
                <w:b/>
                <w:sz w:val="24"/>
              </w:rPr>
            </w:pPr>
          </w:p>
          <w:p w14:paraId="320DA01E">
            <w:pPr>
              <w:pStyle w:val="184"/>
              <w:rPr>
                <w:b/>
                <w:sz w:val="24"/>
              </w:rPr>
            </w:pPr>
          </w:p>
          <w:p w14:paraId="56720610">
            <w:pPr>
              <w:pStyle w:val="184"/>
              <w:rPr>
                <w:b/>
                <w:sz w:val="24"/>
              </w:rPr>
            </w:pPr>
          </w:p>
          <w:p w14:paraId="101D0D74">
            <w:pPr>
              <w:pStyle w:val="184"/>
              <w:rPr>
                <w:b/>
                <w:sz w:val="24"/>
              </w:rPr>
            </w:pPr>
          </w:p>
          <w:p w14:paraId="2F543B8B">
            <w:pPr>
              <w:pStyle w:val="184"/>
              <w:rPr>
                <w:b/>
                <w:sz w:val="24"/>
              </w:rPr>
            </w:pPr>
          </w:p>
          <w:p w14:paraId="3245A129">
            <w:pPr>
              <w:pStyle w:val="184"/>
              <w:spacing w:before="1"/>
              <w:rPr>
                <w:b/>
                <w:sz w:val="24"/>
              </w:rPr>
            </w:pPr>
          </w:p>
          <w:p w14:paraId="5A3D82BC">
            <w:pPr>
              <w:pStyle w:val="184"/>
              <w:ind w:left="108" w:right="149"/>
              <w:rPr>
                <w:sz w:val="24"/>
              </w:rPr>
            </w:pPr>
            <w:r>
              <w:rPr>
                <w:sz w:val="24"/>
              </w:rPr>
              <w:t>Well,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let’s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read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title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introduction to the text from exercise 3. What do you</w:t>
            </w:r>
          </w:p>
          <w:p w14:paraId="2ECEF067">
            <w:pPr>
              <w:pStyle w:val="184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think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Jasmine’s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life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like?</w:t>
            </w:r>
          </w:p>
          <w:p w14:paraId="15F882E4">
            <w:pPr>
              <w:pStyle w:val="184"/>
              <w:spacing w:before="275"/>
              <w:rPr>
                <w:b/>
                <w:sz w:val="24"/>
              </w:rPr>
            </w:pPr>
          </w:p>
          <w:p w14:paraId="15F1D185">
            <w:pPr>
              <w:pStyle w:val="184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Well,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let’s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turn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text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life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the </w:t>
            </w:r>
            <w:r>
              <w:rPr>
                <w:spacing w:val="-2"/>
                <w:sz w:val="24"/>
              </w:rPr>
              <w:t>streets”</w:t>
            </w:r>
          </w:p>
        </w:tc>
        <w:tc>
          <w:tcPr>
            <w:tcW w:w="3340" w:type="dxa"/>
            <w:noWrap w:val="0"/>
          </w:tcPr>
          <w:p w14:paraId="566F7797">
            <w:pPr>
              <w:pStyle w:val="184"/>
              <w:rPr>
                <w:b/>
                <w:sz w:val="24"/>
              </w:rPr>
            </w:pPr>
          </w:p>
          <w:p w14:paraId="7BAE502E">
            <w:pPr>
              <w:pStyle w:val="184"/>
              <w:rPr>
                <w:b/>
                <w:sz w:val="24"/>
              </w:rPr>
            </w:pPr>
          </w:p>
          <w:p w14:paraId="59B0C648">
            <w:pPr>
              <w:pStyle w:val="184"/>
              <w:rPr>
                <w:b/>
                <w:sz w:val="24"/>
              </w:rPr>
            </w:pPr>
          </w:p>
          <w:p w14:paraId="0B7EEFD8">
            <w:pPr>
              <w:pStyle w:val="184"/>
              <w:rPr>
                <w:b/>
                <w:sz w:val="24"/>
              </w:rPr>
            </w:pPr>
          </w:p>
          <w:p w14:paraId="6E4BB355">
            <w:pPr>
              <w:pStyle w:val="184"/>
              <w:rPr>
                <w:b/>
                <w:sz w:val="24"/>
              </w:rPr>
            </w:pPr>
          </w:p>
          <w:p w14:paraId="46D19B95">
            <w:pPr>
              <w:pStyle w:val="184"/>
              <w:rPr>
                <w:b/>
                <w:sz w:val="24"/>
              </w:rPr>
            </w:pPr>
          </w:p>
          <w:p w14:paraId="5E6A9014">
            <w:pPr>
              <w:pStyle w:val="184"/>
              <w:spacing w:before="268"/>
              <w:rPr>
                <w:b/>
                <w:sz w:val="24"/>
              </w:rPr>
            </w:pPr>
          </w:p>
          <w:p w14:paraId="110DF4FD">
            <w:pPr>
              <w:pStyle w:val="184"/>
              <w:ind w:left="108" w:right="138"/>
              <w:rPr>
                <w:sz w:val="24"/>
              </w:rPr>
            </w:pPr>
            <w:r>
              <w:rPr>
                <w:sz w:val="24"/>
              </w:rPr>
              <w:t>Well, I feel pity about such people as there is no one for them to help and they have to survive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streets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severe conditions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lonely.</w:t>
            </w:r>
          </w:p>
          <w:p w14:paraId="077B8B3E">
            <w:pPr>
              <w:pStyle w:val="184"/>
              <w:spacing w:before="1"/>
              <w:rPr>
                <w:b/>
                <w:sz w:val="24"/>
              </w:rPr>
            </w:pPr>
          </w:p>
          <w:p w14:paraId="4832020A">
            <w:pPr>
              <w:pStyle w:val="184"/>
              <w:ind w:left="108"/>
              <w:rPr>
                <w:sz w:val="24"/>
              </w:rPr>
            </w:pPr>
            <w:r>
              <w:rPr>
                <w:sz w:val="24"/>
              </w:rPr>
              <w:t>Hmm, I guess there can be various reasons from some misfortune to some addiction (like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alcohol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drug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addiction).</w:t>
            </w:r>
          </w:p>
          <w:p w14:paraId="0CED4924">
            <w:pPr>
              <w:pStyle w:val="184"/>
              <w:rPr>
                <w:b/>
                <w:sz w:val="24"/>
              </w:rPr>
            </w:pPr>
          </w:p>
          <w:p w14:paraId="74EA1E10">
            <w:pPr>
              <w:pStyle w:val="184"/>
              <w:ind w:left="108"/>
              <w:rPr>
                <w:sz w:val="24"/>
              </w:rPr>
            </w:pPr>
            <w:r>
              <w:rPr>
                <w:sz w:val="24"/>
              </w:rPr>
              <w:t>I suppose there are some. For example, state can provide homeless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people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and some place to live.</w:t>
            </w:r>
          </w:p>
          <w:p w14:paraId="5E81D488">
            <w:pPr>
              <w:pStyle w:val="184"/>
              <w:ind w:left="108"/>
              <w:rPr>
                <w:sz w:val="24"/>
              </w:rPr>
            </w:pPr>
            <w:r>
              <w:rPr>
                <w:sz w:val="24"/>
              </w:rPr>
              <w:t>Ученики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выполняют </w:t>
            </w:r>
            <w:r>
              <w:rPr>
                <w:spacing w:val="-2"/>
                <w:sz w:val="24"/>
              </w:rPr>
              <w:t>упражнение.</w:t>
            </w:r>
          </w:p>
          <w:p w14:paraId="640E7B7A">
            <w:pPr>
              <w:pStyle w:val="184"/>
              <w:rPr>
                <w:b/>
                <w:sz w:val="24"/>
              </w:rPr>
            </w:pPr>
          </w:p>
          <w:p w14:paraId="567674F3">
            <w:pPr>
              <w:pStyle w:val="184"/>
              <w:ind w:left="108" w:right="120"/>
              <w:jc w:val="both"/>
              <w:rPr>
                <w:sz w:val="24"/>
              </w:rPr>
            </w:pPr>
            <w:r>
              <w:rPr>
                <w:sz w:val="24"/>
              </w:rPr>
              <w:t>In my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opinion, her life is full of negative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emotions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because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most of the people don’t take her</w:t>
            </w:r>
          </w:p>
          <w:p w14:paraId="0F382D35">
            <w:pPr>
              <w:pStyle w:val="184"/>
              <w:spacing w:before="1"/>
              <w:ind w:left="108" w:right="333"/>
              <w:jc w:val="both"/>
              <w:rPr>
                <w:sz w:val="24"/>
              </w:rPr>
            </w:pPr>
            <w:r>
              <w:rPr>
                <w:sz w:val="24"/>
              </w:rPr>
              <w:t>serious and she can’t even do something to change her life. Seems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like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 ask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someone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 give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her </w:t>
            </w:r>
            <w:r>
              <w:rPr>
                <w:spacing w:val="-4"/>
                <w:sz w:val="24"/>
              </w:rPr>
              <w:t>some</w:t>
            </w:r>
          </w:p>
        </w:tc>
        <w:tc>
          <w:tcPr>
            <w:tcW w:w="3494" w:type="dxa"/>
            <w:noWrap w:val="0"/>
          </w:tcPr>
          <w:p w14:paraId="75D23A71">
            <w:pPr>
              <w:pStyle w:val="184"/>
              <w:rPr>
                <w:b/>
                <w:sz w:val="24"/>
              </w:rPr>
            </w:pPr>
          </w:p>
          <w:p w14:paraId="3C1151C8">
            <w:pPr>
              <w:pStyle w:val="184"/>
              <w:rPr>
                <w:b/>
                <w:sz w:val="24"/>
              </w:rPr>
            </w:pPr>
          </w:p>
          <w:p w14:paraId="3A8A3237">
            <w:pPr>
              <w:pStyle w:val="184"/>
              <w:rPr>
                <w:b/>
                <w:sz w:val="24"/>
              </w:rPr>
            </w:pPr>
          </w:p>
          <w:p w14:paraId="11B58E2F">
            <w:pPr>
              <w:pStyle w:val="184"/>
              <w:rPr>
                <w:b/>
                <w:sz w:val="24"/>
              </w:rPr>
            </w:pPr>
          </w:p>
          <w:p w14:paraId="70EA1471">
            <w:pPr>
              <w:pStyle w:val="184"/>
              <w:rPr>
                <w:b/>
                <w:sz w:val="24"/>
              </w:rPr>
            </w:pPr>
          </w:p>
          <w:p w14:paraId="17B28EFE">
            <w:pPr>
              <w:pStyle w:val="184"/>
              <w:rPr>
                <w:b/>
                <w:sz w:val="24"/>
              </w:rPr>
            </w:pPr>
          </w:p>
          <w:p w14:paraId="655388FA">
            <w:pPr>
              <w:pStyle w:val="184"/>
              <w:spacing w:before="268"/>
              <w:rPr>
                <w:b/>
                <w:sz w:val="24"/>
              </w:rPr>
            </w:pPr>
          </w:p>
          <w:p w14:paraId="491ACA85">
            <w:pPr>
              <w:pStyle w:val="184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Познавательные:</w:t>
            </w:r>
          </w:p>
          <w:p w14:paraId="55F515C2">
            <w:pPr>
              <w:pStyle w:val="184"/>
              <w:numPr>
                <w:ilvl w:val="0"/>
                <w:numId w:val="4"/>
              </w:numPr>
              <w:tabs>
                <w:tab w:val="left" w:pos="472"/>
              </w:tabs>
              <w:spacing w:before="4" w:after="0" w:line="237" w:lineRule="auto"/>
              <w:ind w:left="472" w:right="311" w:hanging="361"/>
              <w:jc w:val="left"/>
              <w:rPr>
                <w:sz w:val="24"/>
              </w:rPr>
            </w:pPr>
            <w:r>
              <w:rPr>
                <w:sz w:val="24"/>
              </w:rPr>
              <w:t>Общеучебные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(смысловое </w:t>
            </w:r>
            <w:r>
              <w:rPr>
                <w:spacing w:val="-2"/>
                <w:sz w:val="24"/>
              </w:rPr>
              <w:t>чтение)</w:t>
            </w:r>
          </w:p>
          <w:p w14:paraId="1C07BD46">
            <w:pPr>
              <w:pStyle w:val="184"/>
              <w:numPr>
                <w:ilvl w:val="0"/>
                <w:numId w:val="4"/>
              </w:numPr>
              <w:tabs>
                <w:tab w:val="left" w:pos="472"/>
              </w:tabs>
              <w:spacing w:before="3" w:after="0" w:line="240" w:lineRule="auto"/>
              <w:ind w:left="472" w:right="401" w:hanging="361"/>
              <w:jc w:val="left"/>
              <w:rPr>
                <w:sz w:val="24"/>
              </w:rPr>
            </w:pPr>
            <w:r>
              <w:rPr>
                <w:sz w:val="24"/>
              </w:rPr>
              <w:t>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(выдвижение </w:t>
            </w:r>
            <w:r>
              <w:rPr>
                <w:spacing w:val="-2"/>
                <w:sz w:val="24"/>
              </w:rPr>
              <w:t>гипотез)</w:t>
            </w:r>
          </w:p>
          <w:p w14:paraId="7E7BD0A6">
            <w:pPr>
              <w:pStyle w:val="184"/>
              <w:spacing w:line="27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Коммуникативные:</w:t>
            </w:r>
          </w:p>
          <w:p w14:paraId="51558B49">
            <w:pPr>
              <w:pStyle w:val="184"/>
              <w:numPr>
                <w:ilvl w:val="0"/>
                <w:numId w:val="4"/>
              </w:numPr>
              <w:tabs>
                <w:tab w:val="left" w:pos="472"/>
              </w:tabs>
              <w:spacing w:before="5" w:after="0" w:line="237" w:lineRule="auto"/>
              <w:ind w:left="472" w:right="644" w:hanging="361"/>
              <w:jc w:val="lef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свои </w:t>
            </w:r>
            <w:r>
              <w:rPr>
                <w:spacing w:val="-2"/>
                <w:sz w:val="24"/>
              </w:rPr>
              <w:t>мысли</w:t>
            </w:r>
          </w:p>
          <w:p w14:paraId="45EB5672">
            <w:pPr>
              <w:pStyle w:val="184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Регулятивные:</w:t>
            </w:r>
          </w:p>
          <w:p w14:paraId="0A148D18">
            <w:pPr>
              <w:pStyle w:val="184"/>
              <w:numPr>
                <w:ilvl w:val="0"/>
                <w:numId w:val="4"/>
              </w:numPr>
              <w:tabs>
                <w:tab w:val="left" w:pos="472"/>
              </w:tabs>
              <w:spacing w:before="2" w:after="0" w:line="293" w:lineRule="exact"/>
              <w:ind w:left="472" w:right="0" w:hanging="36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Саморегуляция</w:t>
            </w:r>
          </w:p>
          <w:p w14:paraId="1A14B1BB">
            <w:pPr>
              <w:pStyle w:val="184"/>
              <w:numPr>
                <w:ilvl w:val="0"/>
                <w:numId w:val="4"/>
              </w:numPr>
              <w:tabs>
                <w:tab w:val="left" w:pos="472"/>
              </w:tabs>
              <w:spacing w:before="1" w:after="0" w:line="237" w:lineRule="auto"/>
              <w:ind w:left="472" w:right="771" w:hanging="361"/>
              <w:jc w:val="left"/>
              <w:rPr>
                <w:sz w:val="24"/>
              </w:rPr>
            </w:pPr>
            <w:r>
              <w:rPr>
                <w:sz w:val="24"/>
              </w:rPr>
              <w:t>Контроль (сравнение результата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эталоном)</w:t>
            </w:r>
          </w:p>
        </w:tc>
      </w:tr>
    </w:tbl>
    <w:p w14:paraId="577039DB">
      <w:pPr>
        <w:pStyle w:val="184"/>
        <w:spacing w:after="0" w:line="237" w:lineRule="auto"/>
        <w:jc w:val="left"/>
        <w:rPr>
          <w:sz w:val="24"/>
        </w:rPr>
        <w:sectPr>
          <w:type w:val="continuous"/>
          <w:pgSz w:w="16840" w:h="11910" w:orient="landscape"/>
          <w:pgMar w:top="820" w:right="992" w:bottom="280" w:left="992" w:header="709" w:footer="709" w:gutter="0"/>
          <w:cols w:space="1701" w:num="1"/>
          <w:docGrid w:linePitch="360" w:charSpace="0"/>
        </w:sectPr>
      </w:pPr>
    </w:p>
    <w:tbl>
      <w:tblPr>
        <w:tblStyle w:val="12"/>
        <w:tblW w:w="0" w:type="auto"/>
        <w:tblInd w:w="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77"/>
        <w:gridCol w:w="4575"/>
        <w:gridCol w:w="3340"/>
        <w:gridCol w:w="3494"/>
      </w:tblGrid>
      <w:tr w14:paraId="6EEF44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1" w:hRule="atLeast"/>
        </w:trPr>
        <w:tc>
          <w:tcPr>
            <w:tcW w:w="3377" w:type="dxa"/>
            <w:noWrap w:val="0"/>
          </w:tcPr>
          <w:p w14:paraId="726F2022">
            <w:pPr>
              <w:pStyle w:val="184"/>
              <w:rPr>
                <w:sz w:val="24"/>
              </w:rPr>
            </w:pPr>
          </w:p>
        </w:tc>
        <w:tc>
          <w:tcPr>
            <w:tcW w:w="4575" w:type="dxa"/>
            <w:noWrap w:val="0"/>
          </w:tcPr>
          <w:p w14:paraId="6ED6C84E">
            <w:pPr>
              <w:pStyle w:val="184"/>
              <w:ind w:left="10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696845" cy="2023110"/>
                  <wp:effectExtent l="0" t="0" r="0" b="0"/>
                  <wp:docPr id="3" name="Imag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7353" cy="2023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9CF6E5">
            <w:pPr>
              <w:pStyle w:val="184"/>
              <w:spacing w:before="17"/>
              <w:ind w:left="108"/>
              <w:rPr>
                <w:sz w:val="24"/>
              </w:rPr>
            </w:pPr>
            <w:r>
              <w:rPr>
                <w:sz w:val="24"/>
              </w:rPr>
              <w:t>Also,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while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reading,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want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match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 words in bold with their definitions on the screen (проверка ответов, запись в</w:t>
            </w:r>
          </w:p>
          <w:p w14:paraId="684C4AF9">
            <w:pPr>
              <w:pStyle w:val="184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тетрадь)</w:t>
            </w:r>
          </w:p>
          <w:p w14:paraId="5C5088D1">
            <w:pPr>
              <w:pStyle w:val="184"/>
              <w:ind w:left="108"/>
              <w:rPr>
                <w:sz w:val="24"/>
              </w:rPr>
            </w:pPr>
            <w:r>
              <w:rPr>
                <w:sz w:val="24"/>
              </w:rPr>
              <w:t>*Name*,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reading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it </w:t>
            </w:r>
            <w:r>
              <w:rPr>
                <w:spacing w:val="-2"/>
                <w:sz w:val="24"/>
              </w:rPr>
              <w:t>please!</w:t>
            </w:r>
          </w:p>
          <w:p w14:paraId="657E3EA0">
            <w:pPr>
              <w:pStyle w:val="184"/>
              <w:spacing w:before="52" w:after="1"/>
              <w:rPr>
                <w:b/>
                <w:sz w:val="20"/>
              </w:rPr>
            </w:pPr>
          </w:p>
          <w:p w14:paraId="03C2C9D8">
            <w:pPr>
              <w:pStyle w:val="184"/>
              <w:ind w:left="10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788285" cy="2091055"/>
                  <wp:effectExtent l="0" t="0" r="0" b="0"/>
                  <wp:docPr id="4" name="Imag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8792" cy="2091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2450F6">
            <w:pPr>
              <w:pStyle w:val="184"/>
              <w:ind w:left="108" w:right="149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expectations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concerning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the end of the story?</w:t>
            </w:r>
          </w:p>
          <w:p w14:paraId="75911DAC">
            <w:pPr>
              <w:pStyle w:val="184"/>
              <w:spacing w:before="245"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Oh,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like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optimism. Let’s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out!</w:t>
            </w:r>
          </w:p>
        </w:tc>
        <w:tc>
          <w:tcPr>
            <w:tcW w:w="3340" w:type="dxa"/>
            <w:noWrap w:val="0"/>
          </w:tcPr>
          <w:p w14:paraId="14908FDA">
            <w:pPr>
              <w:pStyle w:val="184"/>
              <w:ind w:left="108"/>
              <w:rPr>
                <w:sz w:val="24"/>
              </w:rPr>
            </w:pPr>
            <w:r>
              <w:rPr>
                <w:sz w:val="24"/>
              </w:rPr>
              <w:t>money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something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eat. That’s horrible, I guess.</w:t>
            </w:r>
          </w:p>
          <w:p w14:paraId="2A324CEC">
            <w:pPr>
              <w:pStyle w:val="184"/>
              <w:rPr>
                <w:b/>
                <w:sz w:val="24"/>
              </w:rPr>
            </w:pPr>
          </w:p>
          <w:p w14:paraId="02A61BAE">
            <w:pPr>
              <w:pStyle w:val="184"/>
              <w:rPr>
                <w:b/>
                <w:sz w:val="24"/>
              </w:rPr>
            </w:pPr>
          </w:p>
          <w:p w14:paraId="4F2E2E1D">
            <w:pPr>
              <w:pStyle w:val="184"/>
              <w:rPr>
                <w:b/>
                <w:sz w:val="24"/>
              </w:rPr>
            </w:pPr>
          </w:p>
          <w:p w14:paraId="34294EC1">
            <w:pPr>
              <w:pStyle w:val="184"/>
              <w:rPr>
                <w:b/>
                <w:sz w:val="24"/>
              </w:rPr>
            </w:pPr>
          </w:p>
          <w:p w14:paraId="1C90C680">
            <w:pPr>
              <w:pStyle w:val="184"/>
              <w:rPr>
                <w:b/>
                <w:sz w:val="24"/>
              </w:rPr>
            </w:pPr>
          </w:p>
          <w:p w14:paraId="79BDB58D">
            <w:pPr>
              <w:pStyle w:val="184"/>
              <w:rPr>
                <w:b/>
                <w:sz w:val="24"/>
              </w:rPr>
            </w:pPr>
          </w:p>
          <w:p w14:paraId="459792F4">
            <w:pPr>
              <w:pStyle w:val="184"/>
              <w:rPr>
                <w:b/>
                <w:sz w:val="24"/>
              </w:rPr>
            </w:pPr>
          </w:p>
          <w:p w14:paraId="2FA40110">
            <w:pPr>
              <w:pStyle w:val="184"/>
              <w:rPr>
                <w:b/>
                <w:sz w:val="24"/>
              </w:rPr>
            </w:pPr>
          </w:p>
          <w:p w14:paraId="04097B3A">
            <w:pPr>
              <w:pStyle w:val="184"/>
              <w:spacing w:before="269"/>
              <w:rPr>
                <w:b/>
                <w:sz w:val="24"/>
              </w:rPr>
            </w:pPr>
          </w:p>
          <w:p w14:paraId="78C4DC3F">
            <w:pPr>
              <w:pStyle w:val="184"/>
              <w:ind w:left="108"/>
              <w:rPr>
                <w:sz w:val="24"/>
              </w:rPr>
            </w:pPr>
            <w:r>
              <w:rPr>
                <w:sz w:val="24"/>
              </w:rPr>
              <w:t>(Читают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453A34F">
            <w:pPr>
              <w:pStyle w:val="184"/>
              <w:ind w:left="108"/>
              <w:rPr>
                <w:sz w:val="24"/>
              </w:rPr>
            </w:pPr>
            <w:r>
              <w:rPr>
                <w:sz w:val="24"/>
              </w:rPr>
              <w:t>сопоставляют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значением)</w:t>
            </w:r>
          </w:p>
          <w:p w14:paraId="67132D7D">
            <w:pPr>
              <w:pStyle w:val="184"/>
              <w:rPr>
                <w:b/>
                <w:sz w:val="24"/>
              </w:rPr>
            </w:pPr>
          </w:p>
          <w:p w14:paraId="317F9B97">
            <w:pPr>
              <w:pStyle w:val="184"/>
              <w:rPr>
                <w:b/>
                <w:sz w:val="24"/>
              </w:rPr>
            </w:pPr>
          </w:p>
          <w:p w14:paraId="1F7AE4DF">
            <w:pPr>
              <w:pStyle w:val="184"/>
              <w:ind w:left="108"/>
              <w:rPr>
                <w:sz w:val="24"/>
              </w:rPr>
            </w:pPr>
            <w:r>
              <w:rPr>
                <w:sz w:val="24"/>
              </w:rPr>
              <w:t>Well,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maybe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turn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 life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ordinary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people.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will get some place to live and get a job, I hope.</w:t>
            </w:r>
          </w:p>
          <w:p w14:paraId="09E7297E">
            <w:pPr>
              <w:pStyle w:val="184"/>
              <w:rPr>
                <w:b/>
                <w:sz w:val="24"/>
              </w:rPr>
            </w:pPr>
          </w:p>
          <w:p w14:paraId="65459ADE">
            <w:pPr>
              <w:pStyle w:val="184"/>
              <w:rPr>
                <w:b/>
                <w:sz w:val="24"/>
              </w:rPr>
            </w:pPr>
          </w:p>
          <w:p w14:paraId="191E39C4">
            <w:pPr>
              <w:pStyle w:val="184"/>
              <w:rPr>
                <w:b/>
                <w:sz w:val="24"/>
              </w:rPr>
            </w:pPr>
          </w:p>
          <w:p w14:paraId="06A0182C">
            <w:pPr>
              <w:pStyle w:val="184"/>
              <w:rPr>
                <w:b/>
                <w:sz w:val="24"/>
              </w:rPr>
            </w:pPr>
          </w:p>
          <w:p w14:paraId="5C93DC90">
            <w:pPr>
              <w:pStyle w:val="184"/>
              <w:rPr>
                <w:b/>
                <w:sz w:val="24"/>
              </w:rPr>
            </w:pPr>
          </w:p>
          <w:p w14:paraId="3D57919F">
            <w:pPr>
              <w:pStyle w:val="184"/>
              <w:rPr>
                <w:b/>
                <w:sz w:val="24"/>
              </w:rPr>
            </w:pPr>
          </w:p>
          <w:p w14:paraId="626F8EA3">
            <w:pPr>
              <w:pStyle w:val="184"/>
              <w:rPr>
                <w:b/>
                <w:sz w:val="24"/>
              </w:rPr>
            </w:pPr>
          </w:p>
          <w:p w14:paraId="4B714820">
            <w:pPr>
              <w:pStyle w:val="184"/>
              <w:spacing w:before="1"/>
              <w:rPr>
                <w:b/>
                <w:sz w:val="24"/>
              </w:rPr>
            </w:pPr>
          </w:p>
          <w:p w14:paraId="3C561F77">
            <w:pPr>
              <w:pStyle w:val="184"/>
              <w:ind w:left="108"/>
              <w:rPr>
                <w:sz w:val="24"/>
              </w:rPr>
            </w:pPr>
            <w:r>
              <w:rPr>
                <w:sz w:val="24"/>
              </w:rPr>
              <w:t>Maybe,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some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would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like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to help her and after having some talk he would like her and take her home? Or some of her</w:t>
            </w:r>
          </w:p>
        </w:tc>
        <w:tc>
          <w:tcPr>
            <w:tcW w:w="3494" w:type="dxa"/>
            <w:noWrap w:val="0"/>
          </w:tcPr>
          <w:p w14:paraId="769A4486">
            <w:pPr>
              <w:pStyle w:val="184"/>
              <w:rPr>
                <w:b/>
                <w:sz w:val="24"/>
              </w:rPr>
            </w:pPr>
          </w:p>
          <w:p w14:paraId="0AB6D4D7">
            <w:pPr>
              <w:pStyle w:val="184"/>
              <w:rPr>
                <w:b/>
                <w:sz w:val="24"/>
              </w:rPr>
            </w:pPr>
          </w:p>
          <w:p w14:paraId="6752A0D5">
            <w:pPr>
              <w:pStyle w:val="184"/>
              <w:rPr>
                <w:b/>
                <w:sz w:val="24"/>
              </w:rPr>
            </w:pPr>
          </w:p>
          <w:p w14:paraId="25F1B75C">
            <w:pPr>
              <w:pStyle w:val="184"/>
              <w:rPr>
                <w:b/>
                <w:sz w:val="24"/>
              </w:rPr>
            </w:pPr>
          </w:p>
          <w:p w14:paraId="6A563058">
            <w:pPr>
              <w:pStyle w:val="184"/>
              <w:rPr>
                <w:b/>
                <w:sz w:val="24"/>
              </w:rPr>
            </w:pPr>
          </w:p>
          <w:p w14:paraId="3F375005">
            <w:pPr>
              <w:pStyle w:val="184"/>
              <w:rPr>
                <w:b/>
                <w:sz w:val="24"/>
              </w:rPr>
            </w:pPr>
          </w:p>
          <w:p w14:paraId="1CC414DE">
            <w:pPr>
              <w:pStyle w:val="184"/>
              <w:rPr>
                <w:b/>
                <w:sz w:val="24"/>
              </w:rPr>
            </w:pPr>
          </w:p>
          <w:p w14:paraId="10F0392C">
            <w:pPr>
              <w:pStyle w:val="184"/>
              <w:spacing w:before="268"/>
              <w:rPr>
                <w:b/>
                <w:sz w:val="24"/>
              </w:rPr>
            </w:pPr>
          </w:p>
          <w:p w14:paraId="208767E8">
            <w:pPr>
              <w:pStyle w:val="184"/>
              <w:ind w:left="460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Познавательные</w:t>
            </w:r>
          </w:p>
          <w:p w14:paraId="4714FB42">
            <w:pPr>
              <w:pStyle w:val="184"/>
              <w:numPr>
                <w:ilvl w:val="0"/>
                <w:numId w:val="5"/>
              </w:numPr>
              <w:tabs>
                <w:tab w:val="left" w:pos="460"/>
              </w:tabs>
              <w:spacing w:before="5" w:after="0" w:line="237" w:lineRule="auto"/>
              <w:ind w:left="460" w:right="261" w:hanging="361"/>
              <w:jc w:val="left"/>
              <w:rPr>
                <w:sz w:val="24"/>
              </w:rPr>
            </w:pPr>
            <w:r>
              <w:rPr>
                <w:sz w:val="24"/>
              </w:rPr>
              <w:t>Общеучебные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УД: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выделение информации</w:t>
            </w:r>
          </w:p>
          <w:p w14:paraId="11A94252">
            <w:pPr>
              <w:pStyle w:val="184"/>
              <w:numPr>
                <w:ilvl w:val="0"/>
                <w:numId w:val="5"/>
              </w:numPr>
              <w:tabs>
                <w:tab w:val="left" w:pos="460"/>
              </w:tabs>
              <w:spacing w:before="2" w:after="0" w:line="240" w:lineRule="auto"/>
              <w:ind w:left="460" w:right="1095" w:hanging="361"/>
              <w:jc w:val="left"/>
              <w:rPr>
                <w:sz w:val="24"/>
              </w:rPr>
            </w:pPr>
            <w:r>
              <w:rPr>
                <w:sz w:val="24"/>
              </w:rPr>
              <w:t xml:space="preserve">Логические УД </w:t>
            </w:r>
            <w:r>
              <w:rPr>
                <w:spacing w:val="-2"/>
                <w:sz w:val="24"/>
              </w:rPr>
              <w:t>Коммуникативные</w:t>
            </w:r>
          </w:p>
          <w:p w14:paraId="5D3B862E">
            <w:pPr>
              <w:pStyle w:val="184"/>
              <w:numPr>
                <w:ilvl w:val="0"/>
                <w:numId w:val="5"/>
              </w:numPr>
              <w:tabs>
                <w:tab w:val="left" w:pos="460"/>
              </w:tabs>
              <w:spacing w:before="4" w:after="0" w:line="237" w:lineRule="auto"/>
              <w:ind w:left="460" w:right="656" w:hanging="361"/>
              <w:jc w:val="lef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свои </w:t>
            </w:r>
            <w:r>
              <w:rPr>
                <w:spacing w:val="-2"/>
                <w:sz w:val="24"/>
              </w:rPr>
              <w:t>мысли</w:t>
            </w:r>
          </w:p>
          <w:p w14:paraId="0C123335">
            <w:pPr>
              <w:pStyle w:val="184"/>
              <w:ind w:right="11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Регулятивные</w:t>
            </w:r>
          </w:p>
          <w:p w14:paraId="63167A04">
            <w:pPr>
              <w:pStyle w:val="184"/>
              <w:tabs>
                <w:tab w:val="left" w:pos="359"/>
              </w:tabs>
              <w:ind w:right="12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Саморегуляция</w:t>
            </w:r>
          </w:p>
        </w:tc>
      </w:tr>
    </w:tbl>
    <w:p w14:paraId="56BA99E5">
      <w:pPr>
        <w:pStyle w:val="184"/>
        <w:spacing w:after="0"/>
        <w:jc w:val="center"/>
        <w:rPr>
          <w:sz w:val="24"/>
        </w:rPr>
        <w:sectPr>
          <w:type w:val="continuous"/>
          <w:pgSz w:w="16840" w:h="11910" w:orient="landscape"/>
          <w:pgMar w:top="820" w:right="992" w:bottom="280" w:left="992" w:header="709" w:footer="709" w:gutter="0"/>
          <w:cols w:space="1701" w:num="1"/>
          <w:docGrid w:linePitch="360" w:charSpace="0"/>
        </w:sectPr>
      </w:pPr>
    </w:p>
    <w:tbl>
      <w:tblPr>
        <w:tblStyle w:val="12"/>
        <w:tblW w:w="0" w:type="auto"/>
        <w:tblInd w:w="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77"/>
        <w:gridCol w:w="4575"/>
        <w:gridCol w:w="3340"/>
        <w:gridCol w:w="3494"/>
      </w:tblGrid>
      <w:tr w14:paraId="38D456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6" w:hRule="atLeast"/>
        </w:trPr>
        <w:tc>
          <w:tcPr>
            <w:tcW w:w="3377" w:type="dxa"/>
            <w:noWrap w:val="0"/>
          </w:tcPr>
          <w:p w14:paraId="107CF3EC">
            <w:pPr>
              <w:pStyle w:val="184"/>
              <w:rPr>
                <w:sz w:val="24"/>
              </w:rPr>
            </w:pPr>
          </w:p>
        </w:tc>
        <w:tc>
          <w:tcPr>
            <w:tcW w:w="4575" w:type="dxa"/>
            <w:noWrap w:val="0"/>
          </w:tcPr>
          <w:p w14:paraId="7E8EF130">
            <w:pPr>
              <w:pStyle w:val="184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*Name*,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start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reading,</w:t>
            </w:r>
            <w:r>
              <w:rPr>
                <w:spacing w:val="-2"/>
                <w:sz w:val="24"/>
              </w:rPr>
              <w:t xml:space="preserve"> please!</w:t>
            </w:r>
          </w:p>
          <w:p w14:paraId="183D408F">
            <w:pPr>
              <w:pStyle w:val="184"/>
              <w:rPr>
                <w:b/>
                <w:sz w:val="24"/>
              </w:rPr>
            </w:pPr>
          </w:p>
          <w:p w14:paraId="38AFBE71">
            <w:pPr>
              <w:pStyle w:val="184"/>
              <w:rPr>
                <w:b/>
                <w:sz w:val="24"/>
              </w:rPr>
            </w:pPr>
          </w:p>
          <w:p w14:paraId="3F89D3F0">
            <w:pPr>
              <w:pStyle w:val="184"/>
              <w:ind w:left="108" w:right="149"/>
              <w:rPr>
                <w:sz w:val="24"/>
              </w:rPr>
            </w:pPr>
            <w:r>
              <w:rPr>
                <w:sz w:val="24"/>
              </w:rPr>
              <w:t>Well done! So, after you’ve read this text, can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imagine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some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alternative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ways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 story could end?</w:t>
            </w:r>
          </w:p>
          <w:p w14:paraId="48B0F104">
            <w:pPr>
              <w:pStyle w:val="184"/>
              <w:rPr>
                <w:b/>
                <w:sz w:val="24"/>
              </w:rPr>
            </w:pPr>
          </w:p>
          <w:p w14:paraId="653AF4C8">
            <w:pPr>
              <w:pStyle w:val="184"/>
              <w:rPr>
                <w:b/>
                <w:sz w:val="24"/>
              </w:rPr>
            </w:pPr>
          </w:p>
          <w:p w14:paraId="1BDA6AFB">
            <w:pPr>
              <w:pStyle w:val="184"/>
              <w:ind w:left="108" w:right="149"/>
              <w:rPr>
                <w:sz w:val="24"/>
              </w:rPr>
            </w:pPr>
            <w:r>
              <w:rPr>
                <w:sz w:val="24"/>
              </w:rPr>
              <w:t>So,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what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feelings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towards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hero of the story?</w:t>
            </w:r>
          </w:p>
          <w:p w14:paraId="32696C8F">
            <w:pPr>
              <w:pStyle w:val="184"/>
              <w:rPr>
                <w:b/>
                <w:sz w:val="24"/>
              </w:rPr>
            </w:pPr>
          </w:p>
          <w:p w14:paraId="70034A8B">
            <w:pPr>
              <w:pStyle w:val="184"/>
              <w:rPr>
                <w:b/>
                <w:sz w:val="24"/>
              </w:rPr>
            </w:pPr>
          </w:p>
          <w:p w14:paraId="2CFE43CB">
            <w:pPr>
              <w:pStyle w:val="184"/>
              <w:spacing w:before="1"/>
              <w:rPr>
                <w:b/>
                <w:sz w:val="24"/>
              </w:rPr>
            </w:pPr>
          </w:p>
          <w:p w14:paraId="4DF73F46">
            <w:pPr>
              <w:pStyle w:val="184"/>
              <w:ind w:left="108" w:right="149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would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were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place in such a terrible situation?</w:t>
            </w:r>
          </w:p>
          <w:p w14:paraId="03C2F4AF">
            <w:pPr>
              <w:pStyle w:val="184"/>
              <w:ind w:left="108"/>
              <w:rPr>
                <w:sz w:val="24"/>
              </w:rPr>
            </w:pPr>
            <w:r>
              <w:rPr>
                <w:sz w:val="24"/>
              </w:rPr>
              <w:t>Well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done, </w:t>
            </w:r>
            <w:r>
              <w:rPr>
                <w:spacing w:val="-2"/>
                <w:sz w:val="24"/>
              </w:rPr>
              <w:t>children!</w:t>
            </w:r>
          </w:p>
          <w:p w14:paraId="230F3B4C">
            <w:pPr>
              <w:pStyle w:val="184"/>
              <w:rPr>
                <w:b/>
                <w:sz w:val="24"/>
              </w:rPr>
            </w:pPr>
          </w:p>
          <w:p w14:paraId="0BA8CCE7">
            <w:pPr>
              <w:pStyle w:val="184"/>
              <w:ind w:left="108"/>
              <w:rPr>
                <w:sz w:val="24"/>
              </w:rPr>
            </w:pPr>
            <w:r>
              <w:rPr>
                <w:sz w:val="24"/>
              </w:rPr>
              <w:t>Now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want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answer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questions concerning the text from exercise 3.</w:t>
            </w:r>
          </w:p>
          <w:p w14:paraId="432024E7">
            <w:pPr>
              <w:pStyle w:val="184"/>
              <w:spacing w:before="1" w:after="7"/>
              <w:ind w:left="108" w:right="1012"/>
              <w:rPr>
                <w:sz w:val="24"/>
              </w:rPr>
            </w:pPr>
            <w:r>
              <w:rPr>
                <w:sz w:val="24"/>
              </w:rPr>
              <w:t>*Name*,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read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first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one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please! Next task is Ex. 5, p. 85</w:t>
            </w:r>
          </w:p>
          <w:p w14:paraId="16E2E814">
            <w:pPr>
              <w:pStyle w:val="184"/>
              <w:ind w:left="10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482215" cy="1851660"/>
                  <wp:effectExtent l="0" t="0" r="0" b="0"/>
                  <wp:docPr id="5" name="Imag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2225" cy="1851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1865A7">
            <w:pPr>
              <w:pStyle w:val="184"/>
              <w:spacing w:before="22"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Another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task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pick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out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 adjectives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describe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Jane’s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feelings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best</w:t>
            </w:r>
          </w:p>
        </w:tc>
        <w:tc>
          <w:tcPr>
            <w:tcW w:w="3340" w:type="dxa"/>
            <w:noWrap w:val="0"/>
          </w:tcPr>
          <w:p w14:paraId="136085AF">
            <w:pPr>
              <w:pStyle w:val="184"/>
              <w:ind w:left="108" w:right="138"/>
              <w:rPr>
                <w:sz w:val="24"/>
              </w:rPr>
            </w:pPr>
            <w:r>
              <w:rPr>
                <w:sz w:val="24"/>
              </w:rPr>
              <w:t>friends from her childhood would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meet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her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chance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 also help her to turn to the normal life?</w:t>
            </w:r>
          </w:p>
          <w:p w14:paraId="4809FD95">
            <w:pPr>
              <w:pStyle w:val="184"/>
              <w:ind w:left="108" w:right="213"/>
              <w:jc w:val="both"/>
              <w:rPr>
                <w:sz w:val="24"/>
              </w:rPr>
            </w:pPr>
            <w:r>
              <w:rPr>
                <w:sz w:val="24"/>
              </w:rPr>
              <w:t>Personally, I feel sorry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 her, 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can’t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even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job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 try to make her life better. It</w:t>
            </w:r>
          </w:p>
          <w:p w14:paraId="48F5A32C">
            <w:pPr>
              <w:pStyle w:val="184"/>
              <w:ind w:left="108"/>
              <w:rPr>
                <w:sz w:val="24"/>
              </w:rPr>
            </w:pPr>
            <w:r>
              <w:rPr>
                <w:sz w:val="24"/>
              </w:rPr>
              <w:t>seems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doesn’t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any nearest and dearest to help her. But, I’m glad that soon she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 get her own flat. That’s great!</w:t>
            </w:r>
          </w:p>
          <w:p w14:paraId="4C736729">
            <w:pPr>
              <w:pStyle w:val="184"/>
              <w:spacing w:before="269"/>
              <w:rPr>
                <w:b/>
                <w:sz w:val="24"/>
              </w:rPr>
            </w:pPr>
          </w:p>
          <w:p w14:paraId="045ADD75">
            <w:pPr>
              <w:pStyle w:val="184"/>
              <w:ind w:left="108" w:right="156"/>
              <w:rPr>
                <w:sz w:val="24"/>
              </w:rPr>
            </w:pPr>
            <w:r>
              <w:rPr>
                <w:sz w:val="24"/>
              </w:rPr>
              <w:t>Oh, I wouldn’t run away from foster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home.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think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would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 a better decision to stay there for another 2 years.</w:t>
            </w:r>
          </w:p>
          <w:p w14:paraId="7844EA37">
            <w:pPr>
              <w:pStyle w:val="184"/>
              <w:rPr>
                <w:b/>
                <w:sz w:val="24"/>
              </w:rPr>
            </w:pPr>
          </w:p>
          <w:p w14:paraId="348E7B36">
            <w:pPr>
              <w:pStyle w:val="184"/>
              <w:ind w:left="108"/>
              <w:rPr>
                <w:sz w:val="24"/>
              </w:rPr>
            </w:pPr>
            <w:r>
              <w:rPr>
                <w:sz w:val="24"/>
              </w:rPr>
              <w:t>(Дети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отвечают на них)</w:t>
            </w:r>
          </w:p>
          <w:p w14:paraId="11060E40">
            <w:pPr>
              <w:pStyle w:val="184"/>
              <w:rPr>
                <w:b/>
                <w:sz w:val="24"/>
              </w:rPr>
            </w:pPr>
          </w:p>
          <w:p w14:paraId="497D7F2F">
            <w:pPr>
              <w:pStyle w:val="184"/>
              <w:rPr>
                <w:b/>
                <w:sz w:val="24"/>
              </w:rPr>
            </w:pPr>
          </w:p>
          <w:p w14:paraId="40DEEAC5">
            <w:pPr>
              <w:pStyle w:val="184"/>
              <w:ind w:left="108"/>
              <w:rPr>
                <w:sz w:val="24"/>
              </w:rPr>
            </w:pPr>
            <w:r>
              <w:rPr>
                <w:sz w:val="24"/>
              </w:rPr>
              <w:t>I think Jasmine feels lonely because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she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family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or friends to help her.</w:t>
            </w:r>
          </w:p>
          <w:p w14:paraId="18B57C06">
            <w:pPr>
              <w:pStyle w:val="184"/>
              <w:rPr>
                <w:b/>
                <w:sz w:val="24"/>
              </w:rPr>
            </w:pPr>
          </w:p>
          <w:p w14:paraId="55629AE4">
            <w:pPr>
              <w:pStyle w:val="184"/>
              <w:rPr>
                <w:b/>
                <w:sz w:val="24"/>
              </w:rPr>
            </w:pPr>
          </w:p>
          <w:p w14:paraId="4EB2993B">
            <w:pPr>
              <w:pStyle w:val="184"/>
              <w:ind w:left="108" w:right="138"/>
              <w:rPr>
                <w:sz w:val="24"/>
              </w:rPr>
            </w:pPr>
            <w:r>
              <w:rPr>
                <w:sz w:val="24"/>
              </w:rPr>
              <w:t>(Ученики составляют интервью,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несколько пар представляет свое </w:t>
            </w:r>
            <w:r>
              <w:rPr>
                <w:spacing w:val="-2"/>
                <w:sz w:val="24"/>
              </w:rPr>
              <w:t>интервью)</w:t>
            </w:r>
          </w:p>
          <w:p w14:paraId="480765CB">
            <w:pPr>
              <w:pStyle w:val="184"/>
              <w:spacing w:before="1"/>
              <w:rPr>
                <w:b/>
                <w:sz w:val="24"/>
              </w:rPr>
            </w:pPr>
          </w:p>
          <w:p w14:paraId="16479EFF">
            <w:pPr>
              <w:pStyle w:val="184"/>
              <w:ind w:left="108"/>
              <w:rPr>
                <w:sz w:val="24"/>
              </w:rPr>
            </w:pPr>
            <w:r>
              <w:rPr>
                <w:sz w:val="24"/>
              </w:rPr>
              <w:t>No,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haven’t.</w:t>
            </w:r>
          </w:p>
        </w:tc>
        <w:tc>
          <w:tcPr>
            <w:tcW w:w="3494" w:type="dxa"/>
            <w:noWrap w:val="0"/>
          </w:tcPr>
          <w:p w14:paraId="301F904F">
            <w:pPr>
              <w:pStyle w:val="184"/>
              <w:rPr>
                <w:sz w:val="24"/>
              </w:rPr>
            </w:pPr>
          </w:p>
        </w:tc>
      </w:tr>
    </w:tbl>
    <w:p w14:paraId="4071AE4E">
      <w:pPr>
        <w:pStyle w:val="184"/>
        <w:spacing w:after="0"/>
        <w:rPr>
          <w:sz w:val="24"/>
        </w:rPr>
        <w:sectPr>
          <w:type w:val="continuous"/>
          <w:pgSz w:w="16840" w:h="11910" w:orient="landscape"/>
          <w:pgMar w:top="820" w:right="992" w:bottom="280" w:left="992" w:header="709" w:footer="709" w:gutter="0"/>
          <w:cols w:space="1701" w:num="1"/>
          <w:docGrid w:linePitch="360" w:charSpace="0"/>
        </w:sectPr>
      </w:pPr>
    </w:p>
    <w:tbl>
      <w:tblPr>
        <w:tblStyle w:val="12"/>
        <w:tblW w:w="0" w:type="auto"/>
        <w:tblInd w:w="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77"/>
        <w:gridCol w:w="4575"/>
        <w:gridCol w:w="3340"/>
        <w:gridCol w:w="3494"/>
      </w:tblGrid>
      <w:tr w14:paraId="18CE4E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2" w:hRule="atLeast"/>
        </w:trPr>
        <w:tc>
          <w:tcPr>
            <w:tcW w:w="3377" w:type="dxa"/>
            <w:noWrap w:val="0"/>
          </w:tcPr>
          <w:p w14:paraId="21A61DA9">
            <w:pPr>
              <w:pStyle w:val="184"/>
              <w:rPr>
                <w:sz w:val="24"/>
              </w:rPr>
            </w:pPr>
          </w:p>
        </w:tc>
        <w:tc>
          <w:tcPr>
            <w:tcW w:w="4575" w:type="dxa"/>
            <w:noWrap w:val="0"/>
          </w:tcPr>
          <w:p w14:paraId="771A4CF1">
            <w:pPr>
              <w:pStyle w:val="184"/>
              <w:ind w:left="108"/>
              <w:rPr>
                <w:sz w:val="24"/>
              </w:rPr>
            </w:pPr>
            <w:r>
              <w:rPr>
                <w:sz w:val="24"/>
              </w:rPr>
              <w:t>from exercise 6, page 85. Also you have to give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reasons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choice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given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 the example. *Name*, let’s start from you!</w:t>
            </w:r>
          </w:p>
          <w:p w14:paraId="74242C7B">
            <w:pPr>
              <w:pStyle w:val="184"/>
              <w:spacing w:before="268"/>
              <w:ind w:left="108"/>
              <w:rPr>
                <w:sz w:val="24"/>
              </w:rPr>
            </w:pPr>
            <w:r>
              <w:rPr>
                <w:sz w:val="24"/>
              </w:rPr>
              <w:t xml:space="preserve">Ok, </w:t>
            </w:r>
            <w:r>
              <w:rPr>
                <w:spacing w:val="-2"/>
                <w:sz w:val="24"/>
              </w:rPr>
              <w:t>good!</w:t>
            </w:r>
          </w:p>
          <w:p w14:paraId="363411C3">
            <w:pPr>
              <w:pStyle w:val="184"/>
              <w:ind w:left="108"/>
              <w:rPr>
                <w:sz w:val="24"/>
              </w:rPr>
            </w:pPr>
            <w:r>
              <w:rPr>
                <w:sz w:val="24"/>
              </w:rPr>
              <w:t>The last task for today’s lesson will be interviewing. 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want you to work with your partner.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Just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imagine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Jane,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 other is a journalist. You are to conduct an interview consisting at least of 7 lines from each participator.</w:t>
            </w:r>
          </w:p>
          <w:p w14:paraId="149E697D">
            <w:pPr>
              <w:pStyle w:val="184"/>
              <w:spacing w:before="1"/>
              <w:rPr>
                <w:b/>
                <w:sz w:val="24"/>
              </w:rPr>
            </w:pPr>
          </w:p>
          <w:p w14:paraId="3CC3EBDA">
            <w:pPr>
              <w:pStyle w:val="184"/>
              <w:ind w:left="108" w:right="167"/>
              <w:jc w:val="both"/>
              <w:rPr>
                <w:sz w:val="24"/>
              </w:rPr>
            </w:pPr>
            <w:r>
              <w:rPr>
                <w:sz w:val="24"/>
              </w:rPr>
              <w:t>Have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ever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helped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homeless?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Why and how did you help if you did?</w:t>
            </w:r>
          </w:p>
          <w:p w14:paraId="00AD4359">
            <w:pPr>
              <w:pStyle w:val="184"/>
              <w:spacing w:line="270" w:lineRule="atLeast"/>
              <w:ind w:left="108" w:right="730"/>
              <w:jc w:val="both"/>
              <w:rPr>
                <w:sz w:val="24"/>
              </w:rPr>
            </w:pP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had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chance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help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 person, what way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would you do it and why/why not?</w:t>
            </w:r>
          </w:p>
        </w:tc>
        <w:tc>
          <w:tcPr>
            <w:tcW w:w="3340" w:type="dxa"/>
            <w:noWrap w:val="0"/>
          </w:tcPr>
          <w:p w14:paraId="3D462BED">
            <w:pPr>
              <w:pStyle w:val="184"/>
              <w:ind w:left="108"/>
              <w:rPr>
                <w:sz w:val="24"/>
              </w:rPr>
            </w:pPr>
            <w:r>
              <w:rPr>
                <w:sz w:val="24"/>
              </w:rPr>
              <w:t>Well,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would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buy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some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 him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in such a situation and also, I like helping people, so it would definitely please both of us, I </w:t>
            </w:r>
            <w:r>
              <w:rPr>
                <w:spacing w:val="-2"/>
                <w:sz w:val="24"/>
              </w:rPr>
              <w:t>think.</w:t>
            </w:r>
          </w:p>
        </w:tc>
        <w:tc>
          <w:tcPr>
            <w:tcW w:w="3494" w:type="dxa"/>
            <w:noWrap w:val="0"/>
          </w:tcPr>
          <w:p w14:paraId="10635D73">
            <w:pPr>
              <w:pStyle w:val="184"/>
              <w:rPr>
                <w:sz w:val="24"/>
              </w:rPr>
            </w:pPr>
          </w:p>
        </w:tc>
      </w:tr>
    </w:tbl>
    <w:p w14:paraId="1FB69C11">
      <w:pPr>
        <w:pStyle w:val="184"/>
        <w:spacing w:after="0"/>
        <w:rPr>
          <w:sz w:val="24"/>
        </w:rPr>
        <w:sectPr>
          <w:type w:val="continuous"/>
          <w:pgSz w:w="16840" w:h="11910" w:orient="landscape"/>
          <w:pgMar w:top="820" w:right="992" w:bottom="280" w:left="992" w:header="709" w:footer="709" w:gutter="0"/>
          <w:cols w:space="1701" w:num="1"/>
          <w:docGrid w:linePitch="360" w:charSpace="0"/>
        </w:sectPr>
      </w:pPr>
    </w:p>
    <w:tbl>
      <w:tblPr>
        <w:tblStyle w:val="12"/>
        <w:tblW w:w="0" w:type="auto"/>
        <w:tblInd w:w="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77"/>
        <w:gridCol w:w="4575"/>
        <w:gridCol w:w="3340"/>
        <w:gridCol w:w="3494"/>
      </w:tblGrid>
      <w:tr w14:paraId="776C10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0" w:hRule="atLeast"/>
        </w:trPr>
        <w:tc>
          <w:tcPr>
            <w:tcW w:w="3377" w:type="dxa"/>
            <w:noWrap w:val="0"/>
          </w:tcPr>
          <w:p w14:paraId="00B38F0E">
            <w:pPr>
              <w:pStyle w:val="184"/>
              <w:numPr>
                <w:ilvl w:val="0"/>
                <w:numId w:val="6"/>
              </w:numPr>
              <w:tabs>
                <w:tab w:val="left" w:pos="347"/>
              </w:tabs>
              <w:spacing w:before="0" w:after="0" w:line="268" w:lineRule="exact"/>
              <w:ind w:left="347" w:right="0" w:hanging="240"/>
              <w:jc w:val="left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д/з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мин.)</w:t>
            </w:r>
          </w:p>
          <w:p w14:paraId="59A18C06">
            <w:pPr>
              <w:pStyle w:val="184"/>
              <w:numPr>
                <w:ilvl w:val="1"/>
                <w:numId w:val="6"/>
              </w:numPr>
              <w:tabs>
                <w:tab w:val="left" w:pos="527"/>
              </w:tabs>
              <w:spacing w:before="0" w:after="0" w:line="240" w:lineRule="auto"/>
              <w:ind w:left="527" w:right="0" w:hanging="42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Рефлексия</w:t>
            </w:r>
          </w:p>
          <w:p w14:paraId="45942ACA">
            <w:pPr>
              <w:pStyle w:val="184"/>
              <w:rPr>
                <w:b/>
                <w:sz w:val="24"/>
              </w:rPr>
            </w:pPr>
          </w:p>
          <w:p w14:paraId="6F703870">
            <w:pPr>
              <w:pStyle w:val="184"/>
              <w:rPr>
                <w:b/>
                <w:sz w:val="24"/>
              </w:rPr>
            </w:pPr>
          </w:p>
          <w:p w14:paraId="144C2F00">
            <w:pPr>
              <w:pStyle w:val="184"/>
              <w:rPr>
                <w:b/>
                <w:sz w:val="24"/>
              </w:rPr>
            </w:pPr>
          </w:p>
          <w:p w14:paraId="2A9D4492">
            <w:pPr>
              <w:pStyle w:val="184"/>
              <w:rPr>
                <w:b/>
                <w:sz w:val="24"/>
              </w:rPr>
            </w:pPr>
          </w:p>
          <w:p w14:paraId="149EA59C">
            <w:pPr>
              <w:pStyle w:val="184"/>
              <w:numPr>
                <w:ilvl w:val="1"/>
                <w:numId w:val="6"/>
              </w:numPr>
              <w:tabs>
                <w:tab w:val="left" w:pos="527"/>
              </w:tabs>
              <w:spacing w:before="0" w:after="0" w:line="240" w:lineRule="auto"/>
              <w:ind w:left="527" w:right="0" w:hanging="420"/>
              <w:jc w:val="left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4575" w:type="dxa"/>
            <w:noWrap w:val="0"/>
          </w:tcPr>
          <w:p w14:paraId="1541413D">
            <w:pPr>
              <w:pStyle w:val="184"/>
              <w:spacing w:before="268"/>
              <w:ind w:left="108"/>
              <w:rPr>
                <w:sz w:val="24"/>
              </w:rPr>
            </w:pPr>
            <w:r>
              <w:rPr>
                <w:sz w:val="24"/>
              </w:rPr>
              <w:t>So,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children,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did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like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story?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What did impress you most?</w:t>
            </w:r>
          </w:p>
          <w:p w14:paraId="27832324">
            <w:pPr>
              <w:pStyle w:val="184"/>
              <w:ind w:left="108"/>
              <w:rPr>
                <w:sz w:val="24"/>
              </w:rPr>
            </w:pPr>
            <w:r>
              <w:rPr>
                <w:sz w:val="24"/>
              </w:rPr>
              <w:t>Ok,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thanks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expressing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attitude towards it.</w:t>
            </w:r>
          </w:p>
          <w:p w14:paraId="5AA16BA6">
            <w:pPr>
              <w:pStyle w:val="184"/>
              <w:rPr>
                <w:b/>
                <w:sz w:val="24"/>
              </w:rPr>
            </w:pPr>
          </w:p>
          <w:p w14:paraId="2E094E77">
            <w:pPr>
              <w:pStyle w:val="184"/>
              <w:ind w:left="108"/>
              <w:rPr>
                <w:sz w:val="24"/>
              </w:rPr>
            </w:pPr>
            <w:r>
              <w:rPr>
                <w:sz w:val="24"/>
              </w:rPr>
              <w:t>Your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home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task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next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lesson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 prepare for the project lesson (prepare a presentation and a report). The topic of it</w:t>
            </w:r>
          </w:p>
          <w:p w14:paraId="6AE23D79">
            <w:pPr>
              <w:pStyle w:val="184"/>
              <w:ind w:left="108" w:right="295"/>
              <w:jc w:val="both"/>
              <w:rPr>
                <w:sz w:val="24"/>
              </w:rPr>
            </w:pPr>
            <w:r>
              <w:rPr>
                <w:sz w:val="24"/>
              </w:rPr>
              <w:t>will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“Homelessness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English-speaking countries”. So *Name*, *Name*, *Name* and *Name* are in the 1</w:t>
            </w:r>
            <w:r>
              <w:rPr>
                <w:sz w:val="24"/>
                <w:vertAlign w:val="superscript"/>
              </w:rPr>
              <w:t>st</w:t>
            </w:r>
            <w:r>
              <w:rPr>
                <w:sz w:val="24"/>
                <w:vertAlign w:val="baseline"/>
              </w:rPr>
              <w:t xml:space="preserve"> group; *Name*,</w:t>
            </w:r>
          </w:p>
          <w:p w14:paraId="30042A33">
            <w:pPr>
              <w:pStyle w:val="184"/>
              <w:spacing w:before="1"/>
              <w:ind w:left="108" w:right="130"/>
              <w:jc w:val="both"/>
              <w:rPr>
                <w:sz w:val="24"/>
              </w:rPr>
            </w:pPr>
            <w:r>
              <w:rPr>
                <w:sz w:val="24"/>
              </w:rPr>
              <w:t>*Name*,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*Name*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*Name*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z w:val="24"/>
                <w:vertAlign w:val="superscript"/>
              </w:rPr>
              <w:t>nd</w:t>
            </w:r>
            <w:r>
              <w:rPr>
                <w:sz w:val="24"/>
                <w:vertAlign w:val="baseline"/>
              </w:rPr>
              <w:t xml:space="preserve"> group</w:t>
            </w:r>
            <w:r>
              <w:rPr>
                <w:spacing w:val="-4"/>
                <w:sz w:val="24"/>
                <w:vertAlign w:val="baseline"/>
              </w:rPr>
              <w:t xml:space="preserve"> </w:t>
            </w:r>
            <w:r>
              <w:rPr>
                <w:sz w:val="24"/>
                <w:vertAlign w:val="baseline"/>
              </w:rPr>
              <w:t>and</w:t>
            </w:r>
            <w:r>
              <w:rPr>
                <w:spacing w:val="-5"/>
                <w:sz w:val="24"/>
                <w:vertAlign w:val="baseline"/>
              </w:rPr>
              <w:t xml:space="preserve"> </w:t>
            </w:r>
            <w:r>
              <w:rPr>
                <w:sz w:val="24"/>
                <w:vertAlign w:val="baseline"/>
              </w:rPr>
              <w:t>the</w:t>
            </w:r>
            <w:r>
              <w:rPr>
                <w:spacing w:val="-5"/>
                <w:sz w:val="24"/>
                <w:vertAlign w:val="baseline"/>
              </w:rPr>
              <w:t xml:space="preserve"> </w:t>
            </w:r>
            <w:r>
              <w:rPr>
                <w:sz w:val="24"/>
                <w:vertAlign w:val="baseline"/>
              </w:rPr>
              <w:t>rest</w:t>
            </w:r>
            <w:r>
              <w:rPr>
                <w:spacing w:val="-5"/>
                <w:sz w:val="24"/>
                <w:vertAlign w:val="baseline"/>
              </w:rPr>
              <w:t xml:space="preserve"> </w:t>
            </w:r>
            <w:r>
              <w:rPr>
                <w:sz w:val="24"/>
                <w:vertAlign w:val="baseline"/>
              </w:rPr>
              <w:t>are</w:t>
            </w:r>
            <w:r>
              <w:rPr>
                <w:spacing w:val="-6"/>
                <w:sz w:val="24"/>
                <w:vertAlign w:val="baseline"/>
              </w:rPr>
              <w:t xml:space="preserve"> </w:t>
            </w:r>
            <w:r>
              <w:rPr>
                <w:sz w:val="24"/>
                <w:vertAlign w:val="baseline"/>
              </w:rPr>
              <w:t>the</w:t>
            </w:r>
            <w:r>
              <w:rPr>
                <w:spacing w:val="-4"/>
                <w:sz w:val="24"/>
                <w:vertAlign w:val="baseline"/>
              </w:rPr>
              <w:t xml:space="preserve"> </w:t>
            </w:r>
            <w:r>
              <w:rPr>
                <w:sz w:val="24"/>
                <w:vertAlign w:val="baseline"/>
              </w:rPr>
              <w:t>3</w:t>
            </w:r>
            <w:r>
              <w:rPr>
                <w:sz w:val="24"/>
                <w:vertAlign w:val="superscript"/>
              </w:rPr>
              <w:t>rd</w:t>
            </w:r>
            <w:r>
              <w:rPr>
                <w:spacing w:val="-4"/>
                <w:sz w:val="24"/>
                <w:vertAlign w:val="baseline"/>
              </w:rPr>
              <w:t xml:space="preserve"> </w:t>
            </w:r>
            <w:r>
              <w:rPr>
                <w:sz w:val="24"/>
                <w:vertAlign w:val="baseline"/>
              </w:rPr>
              <w:t>group.</w:t>
            </w:r>
            <w:r>
              <w:rPr>
                <w:spacing w:val="-6"/>
                <w:sz w:val="24"/>
                <w:vertAlign w:val="baseline"/>
              </w:rPr>
              <w:t xml:space="preserve"> </w:t>
            </w:r>
            <w:r>
              <w:rPr>
                <w:sz w:val="24"/>
                <w:vertAlign w:val="baseline"/>
              </w:rPr>
              <w:t>So,</w:t>
            </w:r>
            <w:r>
              <w:rPr>
                <w:spacing w:val="-5"/>
                <w:sz w:val="24"/>
                <w:vertAlign w:val="baseline"/>
              </w:rPr>
              <w:t xml:space="preserve"> </w:t>
            </w:r>
            <w:r>
              <w:rPr>
                <w:sz w:val="24"/>
                <w:vertAlign w:val="baseline"/>
              </w:rPr>
              <w:t>what country the 1</w:t>
            </w:r>
            <w:r>
              <w:rPr>
                <w:sz w:val="24"/>
                <w:vertAlign w:val="superscript"/>
              </w:rPr>
              <w:t>st</w:t>
            </w:r>
            <w:r>
              <w:rPr>
                <w:sz w:val="24"/>
                <w:vertAlign w:val="baseline"/>
              </w:rPr>
              <w:t xml:space="preserve"> group would choose?</w:t>
            </w:r>
          </w:p>
          <w:p w14:paraId="32CE6DF8">
            <w:pPr>
              <w:pStyle w:val="184"/>
              <w:ind w:left="108" w:right="1012"/>
              <w:rPr>
                <w:sz w:val="24"/>
              </w:rPr>
            </w:pP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what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z w:val="24"/>
                <w:vertAlign w:val="superscript"/>
              </w:rPr>
              <w:t>nd</w:t>
            </w:r>
            <w:r>
              <w:rPr>
                <w:spacing w:val="-7"/>
                <w:sz w:val="24"/>
                <w:vertAlign w:val="baseline"/>
              </w:rPr>
              <w:t xml:space="preserve"> </w:t>
            </w:r>
            <w:r>
              <w:rPr>
                <w:sz w:val="24"/>
                <w:vertAlign w:val="baseline"/>
              </w:rPr>
              <w:t>group? Great, good choice!</w:t>
            </w:r>
          </w:p>
          <w:p w14:paraId="3B8D663E">
            <w:pPr>
              <w:pStyle w:val="184"/>
              <w:ind w:left="108" w:right="1012"/>
              <w:rPr>
                <w:sz w:val="24"/>
              </w:rPr>
            </w:pP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z w:val="24"/>
                <w:vertAlign w:val="superscript"/>
              </w:rPr>
              <w:t>rd</w:t>
            </w:r>
            <w:r>
              <w:rPr>
                <w:spacing w:val="-7"/>
                <w:sz w:val="24"/>
                <w:vertAlign w:val="baseline"/>
              </w:rPr>
              <w:t xml:space="preserve"> </w:t>
            </w:r>
            <w:r>
              <w:rPr>
                <w:sz w:val="24"/>
                <w:vertAlign w:val="baseline"/>
              </w:rPr>
              <w:t>group</w:t>
            </w:r>
            <w:r>
              <w:rPr>
                <w:spacing w:val="-8"/>
                <w:sz w:val="24"/>
                <w:vertAlign w:val="baseline"/>
              </w:rPr>
              <w:t xml:space="preserve"> </w:t>
            </w:r>
            <w:r>
              <w:rPr>
                <w:sz w:val="24"/>
                <w:vertAlign w:val="baseline"/>
              </w:rPr>
              <w:t>has</w:t>
            </w:r>
            <w:r>
              <w:rPr>
                <w:spacing w:val="-9"/>
                <w:sz w:val="24"/>
                <w:vertAlign w:val="baseline"/>
              </w:rPr>
              <w:t xml:space="preserve"> </w:t>
            </w:r>
            <w:r>
              <w:rPr>
                <w:sz w:val="24"/>
                <w:vertAlign w:val="baseline"/>
              </w:rPr>
              <w:t>chosen…? Ok, well done.</w:t>
            </w:r>
          </w:p>
          <w:p w14:paraId="0DB29E6B">
            <w:pPr>
              <w:pStyle w:val="184"/>
              <w:ind w:left="108"/>
              <w:rPr>
                <w:sz w:val="24"/>
              </w:rPr>
            </w:pPr>
            <w:r>
              <w:rPr>
                <w:sz w:val="24"/>
              </w:rPr>
              <w:t>Have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nice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day! Good </w:t>
            </w:r>
            <w:r>
              <w:rPr>
                <w:spacing w:val="-4"/>
                <w:sz w:val="24"/>
              </w:rPr>
              <w:t>bye.</w:t>
            </w:r>
          </w:p>
        </w:tc>
        <w:tc>
          <w:tcPr>
            <w:tcW w:w="3340" w:type="dxa"/>
            <w:noWrap w:val="0"/>
          </w:tcPr>
          <w:p w14:paraId="3D31B190">
            <w:pPr>
              <w:pStyle w:val="184"/>
              <w:spacing w:before="268"/>
              <w:ind w:left="108" w:right="138"/>
              <w:rPr>
                <w:sz w:val="24"/>
              </w:rPr>
            </w:pPr>
            <w:r>
              <w:rPr>
                <w:sz w:val="24"/>
              </w:rPr>
              <w:t>Well, the story isn’t boring and it is a lively one. In addition, it is devoted to a global problem typical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countries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worldwide.</w:t>
            </w:r>
          </w:p>
        </w:tc>
        <w:tc>
          <w:tcPr>
            <w:tcW w:w="3494" w:type="dxa"/>
            <w:noWrap w:val="0"/>
          </w:tcPr>
          <w:p w14:paraId="44F1622B">
            <w:pPr>
              <w:pStyle w:val="184"/>
              <w:spacing w:before="268"/>
              <w:ind w:left="460"/>
              <w:rPr>
                <w:sz w:val="24"/>
              </w:rPr>
            </w:pPr>
            <w:r>
              <w:rPr>
                <w:spacing w:val="-2"/>
                <w:sz w:val="24"/>
              </w:rPr>
              <w:t>Регулятивные:</w:t>
            </w:r>
          </w:p>
          <w:p w14:paraId="00B0EF56">
            <w:pPr>
              <w:pStyle w:val="184"/>
              <w:numPr>
                <w:ilvl w:val="0"/>
                <w:numId w:val="7"/>
              </w:numPr>
              <w:tabs>
                <w:tab w:val="left" w:pos="460"/>
                <w:tab w:val="left" w:pos="1416"/>
                <w:tab w:val="left" w:pos="1752"/>
                <w:tab w:val="left" w:pos="2105"/>
              </w:tabs>
              <w:spacing w:before="2" w:after="0" w:line="240" w:lineRule="auto"/>
              <w:ind w:left="460" w:right="94" w:hanging="36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саморефлексии, оценка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собственной </w:t>
            </w:r>
            <w:r>
              <w:rPr>
                <w:sz w:val="24"/>
              </w:rPr>
              <w:t xml:space="preserve">деятельности в ходе урока. </w:t>
            </w:r>
            <w:r>
              <w:rPr>
                <w:spacing w:val="-2"/>
                <w:sz w:val="24"/>
              </w:rPr>
              <w:t>Коммуникативные:</w:t>
            </w:r>
          </w:p>
          <w:p w14:paraId="072E5079">
            <w:pPr>
              <w:pStyle w:val="184"/>
              <w:numPr>
                <w:ilvl w:val="0"/>
                <w:numId w:val="7"/>
              </w:numPr>
              <w:tabs>
                <w:tab w:val="left" w:pos="460"/>
                <w:tab w:val="left" w:pos="1592"/>
                <w:tab w:val="left" w:pos="2918"/>
              </w:tabs>
              <w:spacing w:before="0" w:after="0" w:line="240" w:lineRule="auto"/>
              <w:ind w:left="460" w:right="95" w:hanging="36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выражать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свои </w:t>
            </w:r>
            <w:r>
              <w:rPr>
                <w:spacing w:val="-2"/>
                <w:sz w:val="24"/>
              </w:rPr>
              <w:t>мысли</w:t>
            </w:r>
          </w:p>
        </w:tc>
      </w:tr>
    </w:tbl>
    <w:p w14:paraId="11B0930E">
      <w:bookmarkStart w:id="0" w:name="_GoBack"/>
      <w:bookmarkEnd w:id="0"/>
    </w:p>
    <w:sectPr>
      <w:pgSz w:w="16840" w:h="11910" w:orient="landscape"/>
      <w:pgMar w:top="820" w:right="992" w:bottom="280" w:left="992" w:header="709" w:footer="709" w:gutter="0"/>
      <w:cols w:space="1701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multilevel"/>
    <w:tmpl w:val="B5E306ED"/>
    <w:lvl w:ilvl="0" w:tentative="0">
      <w:start w:val="0"/>
      <w:numFmt w:val="bullet"/>
      <w:lvlText w:val=""/>
      <w:lvlJc w:val="left"/>
      <w:pPr>
        <w:ind w:left="460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62" w:hanging="36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064" w:hanging="36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367" w:hanging="36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69" w:hanging="36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972" w:hanging="36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274" w:hanging="36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576" w:hanging="36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879" w:hanging="361"/>
      </w:pPr>
      <w:rPr>
        <w:rFonts w:hint="default"/>
        <w:lang w:val="ru-RU" w:eastAsia="en-US" w:bidi="ar-SA"/>
      </w:rPr>
    </w:lvl>
  </w:abstractNum>
  <w:abstractNum w:abstractNumId="1">
    <w:nsid w:val="BF205925"/>
    <w:multiLevelType w:val="multilevel"/>
    <w:tmpl w:val="BF205925"/>
    <w:lvl w:ilvl="0" w:tentative="0">
      <w:start w:val="0"/>
      <w:numFmt w:val="bullet"/>
      <w:lvlText w:val=""/>
      <w:lvlJc w:val="left"/>
      <w:pPr>
        <w:ind w:left="472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80" w:hanging="36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080" w:hanging="36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381" w:hanging="36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81" w:hanging="36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982" w:hanging="36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282" w:hanging="36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582" w:hanging="36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883" w:hanging="361"/>
      </w:pPr>
      <w:rPr>
        <w:rFonts w:hint="default"/>
        <w:lang w:val="ru-RU" w:eastAsia="en-US" w:bidi="ar-SA"/>
      </w:rPr>
    </w:lvl>
  </w:abstractNum>
  <w:abstractNum w:abstractNumId="2">
    <w:nsid w:val="CF092B84"/>
    <w:multiLevelType w:val="multilevel"/>
    <w:tmpl w:val="CF092B84"/>
    <w:lvl w:ilvl="0" w:tentative="0">
      <w:start w:val="0"/>
      <w:numFmt w:val="bullet"/>
      <w:lvlText w:val=""/>
      <w:lvlJc w:val="left"/>
      <w:pPr>
        <w:ind w:left="472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80" w:hanging="36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080" w:hanging="36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381" w:hanging="36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81" w:hanging="36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982" w:hanging="36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282" w:hanging="36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582" w:hanging="36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883" w:hanging="361"/>
      </w:pPr>
      <w:rPr>
        <w:rFonts w:hint="default"/>
        <w:lang w:val="ru-RU" w:eastAsia="en-US" w:bidi="ar-SA"/>
      </w:rPr>
    </w:lvl>
  </w:abstractNum>
  <w:abstractNum w:abstractNumId="3">
    <w:nsid w:val="0053208E"/>
    <w:multiLevelType w:val="multilevel"/>
    <w:tmpl w:val="0053208E"/>
    <w:lvl w:ilvl="0" w:tentative="0">
      <w:start w:val="0"/>
      <w:numFmt w:val="bullet"/>
      <w:lvlText w:val=""/>
      <w:lvlJc w:val="left"/>
      <w:pPr>
        <w:ind w:left="861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 w:tentative="0">
      <w:start w:val="1"/>
      <w:numFmt w:val="decimal"/>
      <w:lvlText w:val="%2."/>
      <w:lvlJc w:val="left"/>
      <w:pPr>
        <w:ind w:left="1209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2" w:tentative="0">
      <w:start w:val="0"/>
      <w:numFmt w:val="bullet"/>
      <w:lvlText w:val=""/>
      <w:lvlJc w:val="left"/>
      <w:pPr>
        <w:ind w:left="1929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36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153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770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387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0004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1620" w:hanging="360"/>
      </w:pPr>
      <w:rPr>
        <w:rFonts w:hint="default"/>
        <w:lang w:val="ru-RU" w:eastAsia="en-US" w:bidi="ar-SA"/>
      </w:rPr>
    </w:lvl>
  </w:abstractNum>
  <w:abstractNum w:abstractNumId="4">
    <w:nsid w:val="03D62ECE"/>
    <w:multiLevelType w:val="multilevel"/>
    <w:tmpl w:val="03D62ECE"/>
    <w:lvl w:ilvl="0" w:tentative="0">
      <w:start w:val="3"/>
      <w:numFmt w:val="decimal"/>
      <w:lvlText w:val="%1."/>
      <w:lvlJc w:val="left"/>
      <w:pPr>
        <w:ind w:left="347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527" w:hanging="4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36" w:hanging="42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152" w:hanging="42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469" w:hanging="42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785" w:hanging="42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101" w:hanging="42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418" w:hanging="42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734" w:hanging="420"/>
      </w:pPr>
      <w:rPr>
        <w:rFonts w:hint="default"/>
        <w:lang w:val="ru-RU" w:eastAsia="en-US" w:bidi="ar-SA"/>
      </w:rPr>
    </w:lvl>
  </w:abstractNum>
  <w:abstractNum w:abstractNumId="5">
    <w:nsid w:val="25B654F3"/>
    <w:multiLevelType w:val="multilevel"/>
    <w:tmpl w:val="25B654F3"/>
    <w:lvl w:ilvl="0" w:tentative="0">
      <w:start w:val="0"/>
      <w:numFmt w:val="bullet"/>
      <w:lvlText w:val=""/>
      <w:lvlJc w:val="left"/>
      <w:pPr>
        <w:ind w:left="460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62" w:hanging="36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064" w:hanging="36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367" w:hanging="36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69" w:hanging="36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972" w:hanging="36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274" w:hanging="36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576" w:hanging="36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879" w:hanging="361"/>
      </w:pPr>
      <w:rPr>
        <w:rFonts w:hint="default"/>
        <w:lang w:val="ru-RU" w:eastAsia="en-US" w:bidi="ar-SA"/>
      </w:rPr>
    </w:lvl>
  </w:abstractNum>
  <w:abstractNum w:abstractNumId="6">
    <w:nsid w:val="59ADCABA"/>
    <w:multiLevelType w:val="multilevel"/>
    <w:tmpl w:val="59ADCABA"/>
    <w:lvl w:ilvl="0" w:tentative="0">
      <w:start w:val="0"/>
      <w:numFmt w:val="bullet"/>
      <w:lvlText w:val=""/>
      <w:lvlJc w:val="left"/>
      <w:pPr>
        <w:ind w:left="111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56" w:hanging="36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792" w:hanging="36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129" w:hanging="36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465" w:hanging="36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802" w:hanging="36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138" w:hanging="36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474" w:hanging="36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811" w:hanging="36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1859A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semiHidden="0" w:name="toc 3"/>
    <w:lsdException w:uiPriority="39" w:semiHidden="0" w:name="toc 4"/>
    <w:lsdException w:uiPriority="39" w:semiHidden="0" w:name="toc 5"/>
    <w:lsdException w:uiPriority="39" w:semiHidden="0" w:name="toc 6"/>
    <w:lsdException w:uiPriority="39" w:semiHidden="0" w:name="toc 7"/>
    <w:lsdException w:uiPriority="39" w:semiHidden="0" w:name="toc 8"/>
    <w:lsdException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semiHidden="0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1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1"/>
    <w:pPr>
      <w:widowControl w:val="0"/>
    </w:pPr>
    <w:rPr>
      <w:rFonts w:hint="default"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spacing w:before="70"/>
      <w:ind w:left="140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paragraph" w:styleId="3">
    <w:name w:val="heading 2"/>
    <w:basedOn w:val="1"/>
    <w:qFormat/>
    <w:uiPriority w:val="1"/>
    <w:pPr>
      <w:ind w:left="140"/>
      <w:outlineLvl w:val="2"/>
    </w:pPr>
    <w:rPr>
      <w:rFonts w:ascii="Times New Roman" w:hAnsi="Times New Roman" w:eastAsia="Times New Roman" w:cs="Times New Roman"/>
      <w:b/>
      <w:bCs/>
      <w:i/>
      <w:iCs/>
      <w:sz w:val="28"/>
      <w:szCs w:val="28"/>
      <w:lang w:val="ru-RU" w:eastAsia="en-US" w:bidi="ar-SA"/>
    </w:rPr>
  </w:style>
  <w:style w:type="paragraph" w:styleId="4">
    <w:name w:val="heading 3"/>
    <w:basedOn w:val="1"/>
    <w:next w:val="1"/>
    <w:link w:val="37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8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9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40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1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2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3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uiPriority w:val="99"/>
    <w:rPr>
      <w:vertAlign w:val="superscript"/>
    </w:rPr>
  </w:style>
  <w:style w:type="character" w:styleId="14">
    <w:name w:val="endnote reference"/>
    <w:basedOn w:val="11"/>
    <w:semiHidden/>
    <w:unhideWhenUsed/>
    <w:uiPriority w:val="99"/>
    <w:rPr>
      <w:vertAlign w:val="superscript"/>
    </w:rPr>
  </w:style>
  <w:style w:type="character" w:styleId="15">
    <w:name w:val="Hyperlink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endnote text"/>
    <w:basedOn w:val="1"/>
    <w:link w:val="180"/>
    <w:semiHidden/>
    <w:unhideWhenUsed/>
    <w:uiPriority w:val="99"/>
    <w:pPr>
      <w:spacing w:after="0" w:line="240" w:lineRule="auto"/>
    </w:pPr>
    <w:rPr>
      <w:sz w:val="20"/>
    </w:rPr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8">
    <w:name w:val="footnote text"/>
    <w:basedOn w:val="1"/>
    <w:link w:val="179"/>
    <w:semiHidden/>
    <w:unhideWhenUsed/>
    <w:uiPriority w:val="99"/>
    <w:pPr>
      <w:spacing w:after="40" w:line="240" w:lineRule="auto"/>
    </w:pPr>
    <w:rPr>
      <w:sz w:val="18"/>
    </w:rPr>
  </w:style>
  <w:style w:type="paragraph" w:styleId="19">
    <w:name w:val="toc 8"/>
    <w:basedOn w:val="1"/>
    <w:next w:val="1"/>
    <w:unhideWhenUsed/>
    <w:uiPriority w:val="39"/>
    <w:pPr>
      <w:spacing w:after="57"/>
      <w:ind w:left="1984" w:right="0" w:firstLine="0"/>
    </w:pPr>
  </w:style>
  <w:style w:type="paragraph" w:styleId="20">
    <w:name w:val="header"/>
    <w:basedOn w:val="1"/>
    <w:link w:val="51"/>
    <w:unhideWhenUsed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21">
    <w:name w:val="toc 9"/>
    <w:basedOn w:val="1"/>
    <w:next w:val="1"/>
    <w:unhideWhenUsed/>
    <w:uiPriority w:val="39"/>
    <w:pPr>
      <w:spacing w:after="57"/>
      <w:ind w:left="2268" w:right="0" w:firstLine="0"/>
    </w:pPr>
  </w:style>
  <w:style w:type="paragraph" w:styleId="22">
    <w:name w:val="toc 7"/>
    <w:basedOn w:val="1"/>
    <w:next w:val="1"/>
    <w:unhideWhenUsed/>
    <w:uiPriority w:val="39"/>
    <w:pPr>
      <w:spacing w:after="57"/>
      <w:ind w:left="1701" w:right="0" w:firstLine="0"/>
    </w:pPr>
  </w:style>
  <w:style w:type="paragraph" w:styleId="23">
    <w:name w:val="Body Text"/>
    <w:basedOn w:val="1"/>
    <w:qFormat/>
    <w:uiPriority w:val="1"/>
    <w:pPr>
      <w:ind w:left="861" w:hanging="360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24">
    <w:name w:val="toc 1"/>
    <w:basedOn w:val="1"/>
    <w:next w:val="1"/>
    <w:unhideWhenUsed/>
    <w:uiPriority w:val="39"/>
    <w:pPr>
      <w:spacing w:after="57"/>
      <w:ind w:left="0" w:right="0" w:firstLine="0"/>
    </w:pPr>
  </w:style>
  <w:style w:type="paragraph" w:styleId="25">
    <w:name w:val="toc 6"/>
    <w:basedOn w:val="1"/>
    <w:next w:val="1"/>
    <w:unhideWhenUsed/>
    <w:uiPriority w:val="39"/>
    <w:pPr>
      <w:spacing w:after="57"/>
      <w:ind w:left="1417" w:right="0" w:firstLine="0"/>
    </w:pPr>
  </w:style>
  <w:style w:type="paragraph" w:styleId="26">
    <w:name w:val="table of figures"/>
    <w:basedOn w:val="1"/>
    <w:next w:val="1"/>
    <w:unhideWhenUsed/>
    <w:uiPriority w:val="99"/>
    <w:pPr>
      <w:spacing w:after="0" w:afterAutospacing="0"/>
    </w:pPr>
  </w:style>
  <w:style w:type="paragraph" w:styleId="27">
    <w:name w:val="toc 3"/>
    <w:basedOn w:val="1"/>
    <w:next w:val="1"/>
    <w:unhideWhenUsed/>
    <w:uiPriority w:val="39"/>
    <w:pPr>
      <w:spacing w:after="57"/>
      <w:ind w:left="567" w:right="0" w:firstLine="0"/>
    </w:pPr>
  </w:style>
  <w:style w:type="paragraph" w:styleId="28">
    <w:name w:val="toc 2"/>
    <w:basedOn w:val="1"/>
    <w:next w:val="1"/>
    <w:unhideWhenUsed/>
    <w:uiPriority w:val="39"/>
    <w:pPr>
      <w:spacing w:after="57"/>
      <w:ind w:left="283" w:right="0" w:firstLine="0"/>
    </w:pPr>
  </w:style>
  <w:style w:type="paragraph" w:styleId="29">
    <w:name w:val="toc 4"/>
    <w:basedOn w:val="1"/>
    <w:next w:val="1"/>
    <w:unhideWhenUsed/>
    <w:uiPriority w:val="39"/>
    <w:pPr>
      <w:spacing w:after="57"/>
      <w:ind w:left="850" w:right="0" w:firstLine="0"/>
    </w:pPr>
  </w:style>
  <w:style w:type="paragraph" w:styleId="30">
    <w:name w:val="toc 5"/>
    <w:basedOn w:val="1"/>
    <w:next w:val="1"/>
    <w:unhideWhenUsed/>
    <w:uiPriority w:val="39"/>
    <w:pPr>
      <w:spacing w:after="57"/>
      <w:ind w:left="1134" w:right="0" w:firstLine="0"/>
    </w:pPr>
  </w:style>
  <w:style w:type="paragraph" w:styleId="31">
    <w:name w:val="Title"/>
    <w:basedOn w:val="1"/>
    <w:next w:val="1"/>
    <w:link w:val="45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2">
    <w:name w:val="footer"/>
    <w:basedOn w:val="1"/>
    <w:link w:val="53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33">
    <w:name w:val="Subtitle"/>
    <w:basedOn w:val="1"/>
    <w:next w:val="1"/>
    <w:link w:val="46"/>
    <w:qFormat/>
    <w:uiPriority w:val="11"/>
    <w:pPr>
      <w:spacing w:before="200" w:after="200"/>
    </w:pPr>
    <w:rPr>
      <w:sz w:val="24"/>
      <w:szCs w:val="24"/>
    </w:rPr>
  </w:style>
  <w:style w:type="table" w:styleId="34">
    <w:name w:val="Table Grid"/>
    <w:basedOn w:val="12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5">
    <w:name w:val="Heading 1 Char"/>
    <w:basedOn w:val="11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6">
    <w:name w:val="Heading 2 Char"/>
    <w:basedOn w:val="11"/>
    <w:qFormat/>
    <w:uiPriority w:val="9"/>
    <w:rPr>
      <w:rFonts w:ascii="Arial" w:hAnsi="Arial" w:eastAsia="Arial" w:cs="Arial"/>
      <w:sz w:val="34"/>
    </w:rPr>
  </w:style>
  <w:style w:type="character" w:customStyle="1" w:styleId="37">
    <w:name w:val="Heading 3 Char"/>
    <w:basedOn w:val="1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8">
    <w:name w:val="Heading 4 Char"/>
    <w:basedOn w:val="11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9">
    <w:name w:val="Heading 5 Char"/>
    <w:basedOn w:val="11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40">
    <w:name w:val="Heading 6 Char"/>
    <w:basedOn w:val="1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1">
    <w:name w:val="Heading 7 Char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2">
    <w:name w:val="Heading 8 Char"/>
    <w:basedOn w:val="1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3">
    <w:name w:val="Heading 9 Char"/>
    <w:basedOn w:val="11"/>
    <w:link w:val="10"/>
    <w:uiPriority w:val="9"/>
    <w:rPr>
      <w:rFonts w:ascii="Arial" w:hAnsi="Arial" w:eastAsia="Arial" w:cs="Arial"/>
      <w:i/>
      <w:iCs/>
      <w:sz w:val="21"/>
      <w:szCs w:val="21"/>
    </w:rPr>
  </w:style>
  <w:style w:type="paragraph" w:styleId="44">
    <w:name w:val="No Spacing"/>
    <w:qFormat/>
    <w:uiPriority w:val="1"/>
    <w:pPr>
      <w:widowControl w:val="0"/>
      <w:spacing w:before="0" w:after="0" w:line="240" w:lineRule="auto"/>
    </w:pPr>
    <w:rPr>
      <w:rFonts w:hint="default"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customStyle="1" w:styleId="45">
    <w:name w:val="Title Char"/>
    <w:basedOn w:val="11"/>
    <w:link w:val="31"/>
    <w:uiPriority w:val="10"/>
    <w:rPr>
      <w:sz w:val="48"/>
      <w:szCs w:val="48"/>
    </w:rPr>
  </w:style>
  <w:style w:type="character" w:customStyle="1" w:styleId="46">
    <w:name w:val="Subtitle Char"/>
    <w:basedOn w:val="11"/>
    <w:link w:val="33"/>
    <w:qFormat/>
    <w:uiPriority w:val="11"/>
    <w:rPr>
      <w:sz w:val="24"/>
      <w:szCs w:val="24"/>
    </w:rPr>
  </w:style>
  <w:style w:type="paragraph" w:styleId="47">
    <w:name w:val="Quote"/>
    <w:basedOn w:val="1"/>
    <w:next w:val="1"/>
    <w:link w:val="48"/>
    <w:qFormat/>
    <w:uiPriority w:val="29"/>
    <w:pPr>
      <w:ind w:left="720" w:right="720"/>
    </w:pPr>
    <w:rPr>
      <w:i/>
    </w:rPr>
  </w:style>
  <w:style w:type="character" w:customStyle="1" w:styleId="48">
    <w:name w:val="Quote Char"/>
    <w:link w:val="47"/>
    <w:qFormat/>
    <w:uiPriority w:val="29"/>
    <w:rPr>
      <w:i/>
    </w:rPr>
  </w:style>
  <w:style w:type="paragraph" w:styleId="49">
    <w:name w:val="Intense Quote"/>
    <w:basedOn w:val="1"/>
    <w:next w:val="1"/>
    <w:link w:val="50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0">
    <w:name w:val="Intense Quote Char"/>
    <w:link w:val="49"/>
    <w:uiPriority w:val="30"/>
    <w:rPr>
      <w:i/>
    </w:rPr>
  </w:style>
  <w:style w:type="character" w:customStyle="1" w:styleId="51">
    <w:name w:val="Header Char"/>
    <w:basedOn w:val="11"/>
    <w:link w:val="20"/>
    <w:uiPriority w:val="99"/>
  </w:style>
  <w:style w:type="character" w:customStyle="1" w:styleId="52">
    <w:name w:val="Footer Char"/>
    <w:basedOn w:val="11"/>
    <w:link w:val="32"/>
    <w:qFormat/>
    <w:uiPriority w:val="99"/>
  </w:style>
  <w:style w:type="character" w:customStyle="1" w:styleId="53">
    <w:name w:val="Caption Char"/>
    <w:link w:val="32"/>
    <w:qFormat/>
    <w:uiPriority w:val="99"/>
  </w:style>
  <w:style w:type="table" w:customStyle="1" w:styleId="54">
    <w:name w:val="Table Grid Light"/>
    <w:basedOn w:val="12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Plain Table 1"/>
    <w:basedOn w:val="12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56">
    <w:name w:val="Plain Table 2"/>
    <w:basedOn w:val="12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7">
    <w:name w:val="Plain Table 3"/>
    <w:basedOn w:val="12"/>
    <w:uiPriority w:val="99"/>
    <w:pPr>
      <w:spacing w:after="0" w:line="240" w:lineRule="auto"/>
    </w:pPr>
    <w:tblPr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8">
    <w:name w:val="Plain Table 4"/>
    <w:basedOn w:val="12"/>
    <w:qFormat/>
    <w:uiPriority w:val="99"/>
    <w:pPr>
      <w:spacing w:after="0" w:line="240" w:lineRule="auto"/>
    </w:pPr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9">
    <w:name w:val="Plain Table 5"/>
    <w:basedOn w:val="12"/>
    <w:qFormat/>
    <w:uiPriority w:val="99"/>
    <w:pPr>
      <w:spacing w:after="0" w:line="240" w:lineRule="auto"/>
    </w:pPr>
    <w:tblPr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0">
    <w:name w:val="Grid Table 1 Light"/>
    <w:basedOn w:val="12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1">
    <w:name w:val="Grid Table 1 Light - Accent 1"/>
    <w:basedOn w:val="12"/>
    <w:qFormat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2">
    <w:name w:val="Grid Table 1 Light - Accent 2"/>
    <w:basedOn w:val="12"/>
    <w:qFormat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3">
    <w:name w:val="Grid Table 1 Light - Accent 3"/>
    <w:basedOn w:val="12"/>
    <w:qFormat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4">
    <w:name w:val="Grid Table 1 Light - Accent 4"/>
    <w:basedOn w:val="12"/>
    <w:qFormat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5">
    <w:name w:val="Grid Table 1 Light - Accent 5"/>
    <w:basedOn w:val="12"/>
    <w:qFormat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6">
    <w:name w:val="Grid Table 1 Light - Accent 6"/>
    <w:basedOn w:val="12"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7">
    <w:name w:val="Grid Table 2"/>
    <w:basedOn w:val="12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68">
    <w:name w:val="Grid Table 2 - Accent 1"/>
    <w:basedOn w:val="12"/>
    <w:qFormat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69">
    <w:name w:val="Grid Table 2 - Accent 2"/>
    <w:basedOn w:val="12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70">
    <w:name w:val="Grid Table 2 - Accent 3"/>
    <w:basedOn w:val="12"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1">
    <w:name w:val="Grid Table 2 - Accent 4"/>
    <w:basedOn w:val="12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72">
    <w:name w:val="Grid Table 2 - Accent 5"/>
    <w:basedOn w:val="12"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73">
    <w:name w:val="Grid Table 2 - Accent 6"/>
    <w:basedOn w:val="12"/>
    <w:qFormat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74">
    <w:name w:val="Grid Table 3"/>
    <w:basedOn w:val="12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5">
    <w:name w:val="Grid Table 3 - Accent 1"/>
    <w:basedOn w:val="12"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76">
    <w:name w:val="Grid Table 3 - Accent 2"/>
    <w:basedOn w:val="12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77">
    <w:name w:val="Grid Table 3 - Accent 3"/>
    <w:basedOn w:val="12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8">
    <w:name w:val="Grid Table 3 - Accent 4"/>
    <w:basedOn w:val="12"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79">
    <w:name w:val="Grid Table 3 - Accent 5"/>
    <w:basedOn w:val="12"/>
    <w:qFormat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0">
    <w:name w:val="Grid Table 3 - Accent 6"/>
    <w:basedOn w:val="12"/>
    <w:qFormat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1">
    <w:name w:val="Grid Table 4"/>
    <w:basedOn w:val="12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2">
    <w:name w:val="Grid Table 4 - Accent 1"/>
    <w:basedOn w:val="12"/>
    <w:qFormat/>
    <w:uiPriority w:val="5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</w:style>
  <w:style w:type="table" w:customStyle="1" w:styleId="83">
    <w:name w:val="Grid Table 4 - Accent 2"/>
    <w:basedOn w:val="12"/>
    <w:qFormat/>
    <w:uiPriority w:val="5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84">
    <w:name w:val="Grid Table 4 - Accent 3"/>
    <w:basedOn w:val="12"/>
    <w:qFormat/>
    <w:uiPriority w:val="5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85">
    <w:name w:val="Grid Table 4 - Accent 4"/>
    <w:basedOn w:val="12"/>
    <w:uiPriority w:val="5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86">
    <w:name w:val="Grid Table 4 - Accent 5"/>
    <w:basedOn w:val="12"/>
    <w:uiPriority w:val="5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7">
    <w:name w:val="Grid Table 4 - Accent 6"/>
    <w:basedOn w:val="12"/>
    <w:uiPriority w:val="5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8">
    <w:name w:val="Grid Table 5 Dark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89">
    <w:name w:val="Grid Table 5 Dark- Accent 1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5E0" w:themeColor="accent1" w:themeTint="75" w:fill="AEC5E0" w:themeFill="accent1" w:themeFillTint="75"/>
      </w:tcPr>
    </w:tblStylePr>
    <w:tblStylePr w:type="band1Horz">
      <w:tcPr>
        <w:shd w:val="clear" w:color="AEC5E0" w:themeColor="accent1" w:themeTint="75" w:fill="AEC5E0" w:themeFill="accent1" w:themeFillTint="75"/>
      </w:tcPr>
    </w:tblStylePr>
  </w:style>
  <w:style w:type="table" w:customStyle="1" w:styleId="90">
    <w:name w:val="Grid Table 5 Dark - Accent 2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1Horz">
      <w:tcPr>
        <w:shd w:val="clear" w:color="E2AEAD" w:themeColor="accent2" w:themeTint="75" w:fill="E2AEAD" w:themeFill="accent2" w:themeFillTint="75"/>
      </w:tcPr>
    </w:tblStylePr>
  </w:style>
  <w:style w:type="table" w:customStyle="1" w:styleId="91">
    <w:name w:val="Grid Table 5 Dark - Accent 3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1DFB2" w:themeColor="accent3" w:themeTint="75" w:fill="D1DFB2" w:themeFill="accent3" w:themeFillTint="75"/>
      </w:tcPr>
    </w:tblStylePr>
    <w:tblStylePr w:type="band1Horz">
      <w:tcPr>
        <w:shd w:val="clear" w:color="D1DFB2" w:themeColor="accent3" w:themeTint="75" w:fill="D1DFB2" w:themeFill="accent3" w:themeFillTint="75"/>
      </w:tcPr>
    </w:tblStylePr>
  </w:style>
  <w:style w:type="table" w:customStyle="1" w:styleId="92">
    <w:name w:val="Grid Table 5 Dark- Accent 4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1Horz">
      <w:tcPr>
        <w:shd w:val="clear" w:color="C4B7D4" w:themeColor="accent4" w:themeTint="75" w:fill="C4B7D4" w:themeFill="accent4" w:themeFillTint="75"/>
      </w:tcPr>
    </w:tblStylePr>
  </w:style>
  <w:style w:type="table" w:customStyle="1" w:styleId="93">
    <w:name w:val="Grid Table 5 Dark - Accent 5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1Horz">
      <w:tcPr>
        <w:shd w:val="clear" w:color="ACD8E4" w:themeColor="accent5" w:themeTint="75" w:fill="ACD8E4" w:themeFill="accent5" w:themeFillTint="75"/>
      </w:tcPr>
    </w:tblStylePr>
  </w:style>
  <w:style w:type="table" w:customStyle="1" w:styleId="94">
    <w:name w:val="Grid Table 5 Dark - Accent 6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1Horz">
      <w:tcPr>
        <w:shd w:val="clear" w:color="FBCEAA" w:themeColor="accent6" w:themeTint="75" w:fill="FBCEAA" w:themeFill="accent6" w:themeFillTint="75"/>
      </w:tcPr>
    </w:tblStylePr>
  </w:style>
  <w:style w:type="table" w:customStyle="1" w:styleId="95">
    <w:name w:val="Grid Table 6 Colorful"/>
    <w:basedOn w:val="12"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6">
    <w:name w:val="Grid Table 6 Colorful - Accent 1"/>
    <w:basedOn w:val="12"/>
    <w:uiPriority w:val="99"/>
    <w:pPr>
      <w:spacing w:after="0" w:line="240" w:lineRule="auto"/>
    </w:pPr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7">
    <w:name w:val="Grid Table 6 Colorful - Accent 2"/>
    <w:basedOn w:val="12"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8">
    <w:name w:val="Grid Table 6 Colorful - Accent 3"/>
    <w:basedOn w:val="12"/>
    <w:uiPriority w:val="99"/>
    <w:pPr>
      <w:spacing w:after="0" w:line="240" w:lineRule="auto"/>
    </w:pPr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99">
    <w:name w:val="Grid Table 6 Colorful - Accent 4"/>
    <w:basedOn w:val="12"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0">
    <w:name w:val="Grid Table 6 Colorful - Accent 5"/>
    <w:basedOn w:val="12"/>
    <w:uiPriority w:val="99"/>
    <w:pPr>
      <w:spacing w:after="0" w:line="240" w:lineRule="auto"/>
    </w:p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1">
    <w:name w:val="Grid Table 6 Colorful - Accent 6"/>
    <w:basedOn w:val="12"/>
    <w:uiPriority w:val="99"/>
    <w:pPr>
      <w:spacing w:after="0" w:line="240" w:lineRule="auto"/>
    </w:p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2">
    <w:name w:val="Grid Table 7 Colorful"/>
    <w:basedOn w:val="12"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7 Colorful - Accent 1"/>
    <w:basedOn w:val="12"/>
    <w:uiPriority w:val="99"/>
    <w:pPr>
      <w:spacing w:after="0" w:line="240" w:lineRule="auto"/>
    </w:pPr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4">
    <w:name w:val="Grid Table 7 Colorful - Accent 2"/>
    <w:basedOn w:val="12"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5">
    <w:name w:val="Grid Table 7 Colorful - Accent 3"/>
    <w:basedOn w:val="12"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6">
    <w:name w:val="Grid Table 7 Colorful - Accent 4"/>
    <w:basedOn w:val="12"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7">
    <w:name w:val="Grid Table 7 Colorful - Accent 5"/>
    <w:basedOn w:val="12"/>
    <w:uiPriority w:val="99"/>
    <w:pPr>
      <w:spacing w:after="0" w:line="240" w:lineRule="auto"/>
    </w:pPr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8">
    <w:name w:val="Grid Table 7 Colorful - Accent 6"/>
    <w:basedOn w:val="12"/>
    <w:uiPriority w:val="99"/>
    <w:pPr>
      <w:spacing w:after="0" w:line="240" w:lineRule="auto"/>
    </w:pPr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09">
    <w:name w:val="List Table 1 Light"/>
    <w:basedOn w:val="12"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110">
    <w:name w:val="List Table 1 Light - Accent 1"/>
    <w:basedOn w:val="12"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tcPr>
        <w:shd w:val="clear" w:color="D2DFEE" w:themeColor="accent1" w:themeTint="40" w:fill="D2DFEE" w:themeFill="accent1" w:themeFillTint="40"/>
      </w:tcPr>
    </w:tblStylePr>
  </w:style>
  <w:style w:type="table" w:customStyle="1" w:styleId="111">
    <w:name w:val="List Table 1 Light - Accent 2"/>
    <w:basedOn w:val="12"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tcPr>
        <w:shd w:val="clear" w:color="EFD3D2" w:themeColor="accent2" w:themeTint="40" w:fill="EFD3D2" w:themeFill="accent2" w:themeFillTint="40"/>
      </w:tcPr>
    </w:tblStylePr>
  </w:style>
  <w:style w:type="table" w:customStyle="1" w:styleId="112">
    <w:name w:val="List Table 1 Light - Accent 3"/>
    <w:basedOn w:val="12"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tcPr>
        <w:shd w:val="clear" w:color="E5EDD5" w:themeColor="accent3" w:themeTint="40" w:fill="E5EDD5" w:themeFill="accent3" w:themeFillTint="40"/>
      </w:tcPr>
    </w:tblStylePr>
  </w:style>
  <w:style w:type="table" w:customStyle="1" w:styleId="113">
    <w:name w:val="List Table 1 Light - Accent 4"/>
    <w:basedOn w:val="12"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tcPr>
        <w:shd w:val="clear" w:color="DFD8E7" w:themeColor="accent4" w:themeTint="40" w:fill="DFD8E7" w:themeFill="accent4" w:themeFillTint="40"/>
      </w:tcPr>
    </w:tblStylePr>
  </w:style>
  <w:style w:type="table" w:customStyle="1" w:styleId="114">
    <w:name w:val="List Table 1 Light - Accent 5"/>
    <w:basedOn w:val="12"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tcPr>
        <w:shd w:val="clear" w:color="D1EAF0" w:themeColor="accent5" w:themeTint="40" w:fill="D1EAF0" w:themeFill="accent5" w:themeFillTint="40"/>
      </w:tcPr>
    </w:tblStylePr>
  </w:style>
  <w:style w:type="table" w:customStyle="1" w:styleId="115">
    <w:name w:val="List Table 1 Light - Accent 6"/>
    <w:basedOn w:val="12"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tcPr>
        <w:shd w:val="clear" w:color="FCE4D0" w:themeColor="accent6" w:themeTint="40" w:fill="FCE4D0" w:themeFill="accent6" w:themeFillTint="40"/>
      </w:tcPr>
    </w:tblStylePr>
  </w:style>
  <w:style w:type="table" w:customStyle="1" w:styleId="116">
    <w:name w:val="List Table 2"/>
    <w:basedOn w:val="12"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17">
    <w:name w:val="List Table 2 - Accent 1"/>
    <w:basedOn w:val="12"/>
    <w:uiPriority w:val="99"/>
    <w:pPr>
      <w:spacing w:after="0" w:line="240" w:lineRule="auto"/>
    </w:pPr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18">
    <w:name w:val="List Table 2 - Accent 2"/>
    <w:basedOn w:val="12"/>
    <w:uiPriority w:val="99"/>
    <w:pPr>
      <w:spacing w:after="0" w:line="240" w:lineRule="auto"/>
    </w:pPr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19">
    <w:name w:val="List Table 2 - Accent 3"/>
    <w:basedOn w:val="12"/>
    <w:uiPriority w:val="99"/>
    <w:pPr>
      <w:spacing w:after="0" w:line="240" w:lineRule="auto"/>
    </w:pPr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20">
    <w:name w:val="List Table 2 - Accent 4"/>
    <w:basedOn w:val="12"/>
    <w:uiPriority w:val="99"/>
    <w:pPr>
      <w:spacing w:after="0" w:line="240" w:lineRule="auto"/>
    </w:pPr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21">
    <w:name w:val="List Table 2 - Accent 5"/>
    <w:basedOn w:val="12"/>
    <w:uiPriority w:val="99"/>
    <w:pPr>
      <w:spacing w:after="0" w:line="240" w:lineRule="auto"/>
    </w:pPr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22">
    <w:name w:val="List Table 2 - Accent 6"/>
    <w:basedOn w:val="12"/>
    <w:uiPriority w:val="99"/>
    <w:pPr>
      <w:spacing w:after="0" w:line="240" w:lineRule="auto"/>
    </w:pPr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23">
    <w:name w:val="List Table 3"/>
    <w:basedOn w:val="12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4">
    <w:name w:val="List Table 3 - Accent 1"/>
    <w:basedOn w:val="12"/>
    <w:uiPriority w:val="99"/>
    <w:pPr>
      <w:spacing w:after="0" w:line="240" w:lineRule="auto"/>
    </w:p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5">
    <w:name w:val="List Table 3 - Accent 2"/>
    <w:basedOn w:val="12"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6">
    <w:name w:val="List Table 3 - Accent 3"/>
    <w:basedOn w:val="12"/>
    <w:uiPriority w:val="99"/>
    <w:pPr>
      <w:spacing w:after="0" w:line="240" w:lineRule="auto"/>
    </w:pPr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7">
    <w:name w:val="List Table 3 - Accent 4"/>
    <w:basedOn w:val="12"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8">
    <w:name w:val="List Table 3 - Accent 5"/>
    <w:basedOn w:val="12"/>
    <w:uiPriority w:val="99"/>
    <w:pPr>
      <w:spacing w:after="0" w:line="240" w:lineRule="auto"/>
    </w:pPr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9">
    <w:name w:val="List Table 3 - Accent 6"/>
    <w:basedOn w:val="12"/>
    <w:uiPriority w:val="99"/>
    <w:pPr>
      <w:spacing w:after="0" w:line="240" w:lineRule="auto"/>
    </w:pPr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30">
    <w:name w:val="List Table 4"/>
    <w:basedOn w:val="12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31">
    <w:name w:val="List Table 4 - Accent 1"/>
    <w:basedOn w:val="12"/>
    <w:uiPriority w:val="9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32">
    <w:name w:val="List Table 4 - Accent 2"/>
    <w:basedOn w:val="12"/>
    <w:uiPriority w:val="9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33">
    <w:name w:val="List Table 4 - Accent 3"/>
    <w:basedOn w:val="12"/>
    <w:uiPriority w:val="9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34">
    <w:name w:val="List Table 4 - Accent 4"/>
    <w:basedOn w:val="12"/>
    <w:uiPriority w:val="9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35">
    <w:name w:val="List Table 4 - Accent 5"/>
    <w:basedOn w:val="12"/>
    <w:uiPriority w:val="9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36">
    <w:name w:val="List Table 4 - Accent 6"/>
    <w:basedOn w:val="12"/>
    <w:uiPriority w:val="9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37">
    <w:name w:val="List Table 5 Dark"/>
    <w:basedOn w:val="12"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38">
    <w:name w:val="List Table 5 Dark - Accent 1"/>
    <w:basedOn w:val="12"/>
    <w:uiPriority w:val="99"/>
    <w:pPr>
      <w:spacing w:after="0" w:line="240" w:lineRule="auto"/>
    </w:pPr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</w:style>
  <w:style w:type="table" w:customStyle="1" w:styleId="139">
    <w:name w:val="List Table 5 Dark - Accent 2"/>
    <w:basedOn w:val="12"/>
    <w:uiPriority w:val="99"/>
    <w:pPr>
      <w:spacing w:after="0" w:line="240" w:lineRule="auto"/>
    </w:pPr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</w:style>
  <w:style w:type="table" w:customStyle="1" w:styleId="140">
    <w:name w:val="List Table 5 Dark - Accent 3"/>
    <w:basedOn w:val="12"/>
    <w:uiPriority w:val="99"/>
    <w:pPr>
      <w:spacing w:after="0" w:line="240" w:lineRule="auto"/>
    </w:pPr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</w:style>
  <w:style w:type="table" w:customStyle="1" w:styleId="141">
    <w:name w:val="List Table 5 Dark - Accent 4"/>
    <w:basedOn w:val="12"/>
    <w:uiPriority w:val="99"/>
    <w:pPr>
      <w:spacing w:after="0" w:line="240" w:lineRule="auto"/>
    </w:pPr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</w:style>
  <w:style w:type="table" w:customStyle="1" w:styleId="142">
    <w:name w:val="List Table 5 Dark - Accent 5"/>
    <w:basedOn w:val="12"/>
    <w:uiPriority w:val="99"/>
    <w:pPr>
      <w:spacing w:after="0" w:line="240" w:lineRule="auto"/>
    </w:pPr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</w:style>
  <w:style w:type="table" w:customStyle="1" w:styleId="143">
    <w:name w:val="List Table 5 Dark - Accent 6"/>
    <w:basedOn w:val="12"/>
    <w:uiPriority w:val="99"/>
    <w:pPr>
      <w:spacing w:after="0" w:line="240" w:lineRule="auto"/>
    </w:pPr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</w:style>
  <w:style w:type="table" w:customStyle="1" w:styleId="144">
    <w:name w:val="List Table 6 Colorful"/>
    <w:basedOn w:val="12"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5">
    <w:name w:val="List Table 6 Colorful - Accent 1"/>
    <w:basedOn w:val="12"/>
    <w:uiPriority w:val="99"/>
    <w:pPr>
      <w:spacing w:after="0" w:line="240" w:lineRule="auto"/>
    </w:pPr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46">
    <w:name w:val="List Table 6 Colorful - Accent 2"/>
    <w:basedOn w:val="12"/>
    <w:uiPriority w:val="99"/>
    <w:pPr>
      <w:spacing w:after="0" w:line="240" w:lineRule="auto"/>
    </w:pPr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7">
    <w:name w:val="List Table 6 Colorful - Accent 3"/>
    <w:basedOn w:val="12"/>
    <w:uiPriority w:val="99"/>
    <w:pPr>
      <w:spacing w:after="0" w:line="240" w:lineRule="auto"/>
    </w:pPr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6 Colorful - Accent 4"/>
    <w:basedOn w:val="12"/>
    <w:uiPriority w:val="99"/>
    <w:pPr>
      <w:spacing w:after="0" w:line="240" w:lineRule="auto"/>
    </w:pPr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5"/>
    <w:basedOn w:val="12"/>
    <w:uiPriority w:val="99"/>
    <w:pPr>
      <w:spacing w:after="0" w:line="240" w:lineRule="auto"/>
    </w:pPr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List Table 6 Colorful - Accent 6"/>
    <w:basedOn w:val="12"/>
    <w:uiPriority w:val="99"/>
    <w:pPr>
      <w:spacing w:after="0" w:line="240" w:lineRule="auto"/>
    </w:pPr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1">
    <w:name w:val="List Table 7 Colorful"/>
    <w:basedOn w:val="12"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2">
    <w:name w:val="List Table 7 Colorful - Accent 1"/>
    <w:basedOn w:val="12"/>
    <w:uiPriority w:val="99"/>
    <w:pPr>
      <w:spacing w:after="0" w:line="240" w:lineRule="auto"/>
    </w:pPr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3">
    <w:name w:val="List Table 7 Colorful - Accent 2"/>
    <w:basedOn w:val="12"/>
    <w:uiPriority w:val="99"/>
    <w:pPr>
      <w:spacing w:after="0" w:line="240" w:lineRule="auto"/>
    </w:pPr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4">
    <w:name w:val="List Table 7 Colorful - Accent 3"/>
    <w:basedOn w:val="12"/>
    <w:uiPriority w:val="99"/>
    <w:pPr>
      <w:spacing w:after="0" w:line="240" w:lineRule="auto"/>
    </w:pPr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7 Colorful - Accent 4"/>
    <w:basedOn w:val="12"/>
    <w:uiPriority w:val="99"/>
    <w:pPr>
      <w:spacing w:after="0" w:line="240" w:lineRule="auto"/>
    </w:pPr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5"/>
    <w:basedOn w:val="12"/>
    <w:uiPriority w:val="99"/>
    <w:pPr>
      <w:spacing w:after="0" w:line="240" w:lineRule="auto"/>
    </w:pPr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st Table 7 Colorful - Accent 6"/>
    <w:basedOn w:val="12"/>
    <w:uiPriority w:val="99"/>
    <w:pPr>
      <w:spacing w:after="0" w:line="240" w:lineRule="auto"/>
    </w:pPr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8">
    <w:name w:val="Lined - Accent"/>
    <w:basedOn w:val="12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59">
    <w:name w:val="Lined - Accent 1"/>
    <w:basedOn w:val="12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60">
    <w:name w:val="Lined - Accent 2"/>
    <w:basedOn w:val="12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61">
    <w:name w:val="Lined - Accent 3"/>
    <w:basedOn w:val="12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62">
    <w:name w:val="Lined - Accent 4"/>
    <w:basedOn w:val="12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63">
    <w:name w:val="Lined - Accent 5"/>
    <w:basedOn w:val="12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64">
    <w:name w:val="Lined - Accent 6"/>
    <w:basedOn w:val="12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65">
    <w:name w:val="Bordered &amp; Lined - Accent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6">
    <w:name w:val="Bordered &amp; Lined - Accent 1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67">
    <w:name w:val="Bordered &amp; Lined - Accent 2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68">
    <w:name w:val="Bordered &amp; Lined - Accent 3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69">
    <w:name w:val="Bordered &amp; Lined - Accent 4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70">
    <w:name w:val="Bordered &amp; Lined - Accent 5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71">
    <w:name w:val="Bordered &amp; Lined - Accent 6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72">
    <w:name w:val="Bordered"/>
    <w:basedOn w:val="12"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3">
    <w:name w:val="Bordered - Accent 1"/>
    <w:basedOn w:val="12"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4">
    <w:name w:val="Bordered - Accent 2"/>
    <w:basedOn w:val="12"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5">
    <w:name w:val="Bordered - Accent 3"/>
    <w:basedOn w:val="12"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6">
    <w:name w:val="Bordered - Accent 4"/>
    <w:basedOn w:val="12"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7">
    <w:name w:val="Bordered - Accent 5"/>
    <w:basedOn w:val="12"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8">
    <w:name w:val="Bordered - Accent 6"/>
    <w:basedOn w:val="12"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9">
    <w:name w:val="Footnote Text Char"/>
    <w:link w:val="18"/>
    <w:uiPriority w:val="99"/>
    <w:rPr>
      <w:sz w:val="18"/>
    </w:rPr>
  </w:style>
  <w:style w:type="character" w:customStyle="1" w:styleId="180">
    <w:name w:val="Endnote Text Char"/>
    <w:link w:val="16"/>
    <w:uiPriority w:val="99"/>
    <w:rPr>
      <w:sz w:val="20"/>
    </w:rPr>
  </w:style>
  <w:style w:type="paragraph" w:customStyle="1" w:styleId="181">
    <w:name w:val="TOC Heading"/>
    <w:unhideWhenUsed/>
    <w:uiPriority w:val="39"/>
    <w:pPr>
      <w:widowControl w:val="0"/>
    </w:pPr>
    <w:rPr>
      <w:rFonts w:hint="default" w:asciiTheme="minorHAnsi" w:hAnsiTheme="minorHAnsi" w:eastAsiaTheme="minorHAnsi" w:cstheme="minorBidi"/>
      <w:sz w:val="22"/>
      <w:szCs w:val="22"/>
      <w:lang w:val="en-US" w:eastAsia="en-US" w:bidi="ar-SA"/>
    </w:rPr>
  </w:style>
  <w:style w:type="table" w:customStyle="1" w:styleId="182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83">
    <w:name w:val="List Paragraph"/>
    <w:basedOn w:val="1"/>
    <w:qFormat/>
    <w:uiPriority w:val="1"/>
    <w:pPr>
      <w:spacing w:before="48"/>
      <w:ind w:left="861" w:hanging="360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184">
    <w:name w:val="Table Paragraph"/>
    <w:basedOn w:val="1"/>
    <w:qFormat/>
    <w:uiPriority w:val="1"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TotalTime>1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2025-11-27T09:32:00Z</dcterms:created>
  <dc:creator>Елена</dc:creator>
  <cp:lastModifiedBy>Степан Варавин</cp:lastModifiedBy>
  <dcterms:modified xsi:type="dcterms:W3CDTF">2026-03-03T19:24:25Z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2025-11-27T00:00:00Z</vt:filetime>
  </property>
  <property fmtid="{D5CDD505-2E9C-101B-9397-08002B2CF9AE}" pid="5" name="Producer">
    <vt:lpwstr>Microsoft® Word 2010</vt:lpwstr>
  </property>
  <property fmtid="{D5CDD505-2E9C-101B-9397-08002B2CF9AE}" pid="6" name="KSOProductBuildVer">
    <vt:lpwstr>1049-12.2.0.23196</vt:lpwstr>
  </property>
  <property fmtid="{D5CDD505-2E9C-101B-9397-08002B2CF9AE}" pid="7" name="ICV">
    <vt:lpwstr>5572AD463DB84D708943D2034FE7D87A_12</vt:lpwstr>
  </property>
</Properties>
</file>